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69D24" w14:textId="77777777" w:rsidR="00665D9A" w:rsidRPr="00BA668F" w:rsidRDefault="00665D9A" w:rsidP="008D0AA7">
      <w:pPr>
        <w:pStyle w:val="Salutation"/>
      </w:pPr>
    </w:p>
    <w:p w14:paraId="482743CC" w14:textId="77777777" w:rsidR="00665D9A" w:rsidRPr="00BA668F" w:rsidRDefault="00665D9A" w:rsidP="00665D9A">
      <w:pPr>
        <w:pStyle w:val="Salutation"/>
      </w:pPr>
      <w:r w:rsidRPr="00BA668F">
        <w:rPr>
          <w:noProof/>
          <w:lang w:val="sq-AL" w:eastAsia="sq-AL"/>
        </w:rPr>
        <w:drawing>
          <wp:inline distT="0" distB="0" distL="0" distR="0" wp14:anchorId="035BB52E" wp14:editId="7042634D">
            <wp:extent cx="5989955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18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665D9A" w:rsidRPr="00BA668F" w14:paraId="0AF8C367" w14:textId="77777777" w:rsidTr="00665D9A">
        <w:trPr>
          <w:trHeight w:val="80"/>
        </w:trPr>
        <w:tc>
          <w:tcPr>
            <w:tcW w:w="10318" w:type="dxa"/>
          </w:tcPr>
          <w:p w14:paraId="2560BB28" w14:textId="77777777" w:rsidR="00665D9A" w:rsidRPr="00BA668F" w:rsidRDefault="00665D9A" w:rsidP="0080420F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</w:tc>
      </w:tr>
    </w:tbl>
    <w:p w14:paraId="046D000B" w14:textId="77777777" w:rsidR="00665D9A" w:rsidRPr="00BA668F" w:rsidRDefault="00665D9A" w:rsidP="008D0AA7">
      <w:pPr>
        <w:pStyle w:val="Salutation"/>
        <w:rPr>
          <w:b/>
          <w:sz w:val="72"/>
          <w:szCs w:val="72"/>
        </w:rPr>
      </w:pPr>
    </w:p>
    <w:p w14:paraId="64A74D42" w14:textId="77777777" w:rsidR="0052588B" w:rsidRPr="00BA668F" w:rsidRDefault="0052588B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14:paraId="014BBDB7" w14:textId="7ABCE574" w:rsidR="00AB2280" w:rsidRPr="00BA668F" w:rsidRDefault="00665D9A" w:rsidP="00242F28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  <w:r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Procesverba</w:t>
      </w:r>
      <w:r w:rsidR="00973857"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l </w:t>
      </w:r>
      <w:r w:rsidR="00242F28"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i konsultimit publik </w:t>
      </w:r>
      <w:r w:rsidR="007B5DE4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PËR </w:t>
      </w:r>
      <w:r w:rsidR="009302F1"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>Projekt-Pl</w:t>
      </w:r>
      <w:r w:rsidR="007B5DE4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 xml:space="preserve">anin </w:t>
      </w:r>
      <w:r w:rsidR="00E16A0F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 xml:space="preserve">LOKAL Të VEPRIMIT PëR </w:t>
      </w:r>
      <w:r w:rsidR="00185431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>BIODIVERSITET</w:t>
      </w:r>
      <w:r w:rsidR="00E16A0F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 xml:space="preserve"> 2023-2027</w:t>
      </w:r>
    </w:p>
    <w:p w14:paraId="51B9B5B3" w14:textId="77777777" w:rsidR="00AB2280" w:rsidRPr="00BA668F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14:paraId="5C7C71EA" w14:textId="77777777" w:rsidR="00AB2280" w:rsidRPr="00BA668F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14:paraId="2D2AF3CD" w14:textId="77777777" w:rsidR="00AB2280" w:rsidRPr="00BA668F" w:rsidRDefault="00AB2280" w:rsidP="00AB2280">
      <w:pPr>
        <w:spacing w:after="0" w:line="240" w:lineRule="auto"/>
        <w:contextualSpacing/>
        <w:jc w:val="center"/>
      </w:pPr>
    </w:p>
    <w:p w14:paraId="63D7D87C" w14:textId="77777777" w:rsidR="00DE1BFF" w:rsidRPr="00ED3D14" w:rsidRDefault="00DE1BFF" w:rsidP="00DF7865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7140"/>
        </w:tabs>
        <w:spacing w:before="200" w:after="120"/>
        <w:outlineLvl w:val="2"/>
        <w:rPr>
          <w:rFonts w:ascii="Calibri" w:eastAsia="Times New Roman" w:hAnsi="Calibri" w:cs="Calibri"/>
          <w:b/>
          <w:smallCaps/>
          <w:noProof/>
          <w:color w:val="000000" w:themeColor="text1"/>
          <w:sz w:val="24"/>
          <w:szCs w:val="24"/>
          <w:lang w:val="sq-AL"/>
        </w:rPr>
      </w:pPr>
      <w:r w:rsidRPr="00ED3D14">
        <w:rPr>
          <w:rFonts w:ascii="Calibri" w:eastAsia="Times New Roman" w:hAnsi="Calibri" w:cs="Calibri"/>
          <w:b/>
          <w:smallCaps/>
          <w:noProof/>
          <w:color w:val="000000" w:themeColor="text1"/>
          <w:sz w:val="24"/>
          <w:szCs w:val="24"/>
          <w:lang w:val="sq-AL"/>
        </w:rPr>
        <w:lastRenderedPageBreak/>
        <w:t>INFORMATË RRETH  NJOFTIMIT</w:t>
      </w:r>
      <w:r w:rsidR="00DF7865" w:rsidRPr="00ED3D14">
        <w:rPr>
          <w:rFonts w:ascii="Calibri" w:eastAsia="Times New Roman" w:hAnsi="Calibri" w:cs="Calibri"/>
          <w:b/>
          <w:smallCaps/>
          <w:noProof/>
          <w:color w:val="000000" w:themeColor="text1"/>
          <w:sz w:val="24"/>
          <w:szCs w:val="24"/>
          <w:lang w:val="sq-AL"/>
        </w:rPr>
        <w:tab/>
      </w:r>
    </w:p>
    <w:p w14:paraId="6A990528" w14:textId="697D0E2E" w:rsidR="001B6050" w:rsidRPr="00295121" w:rsidRDefault="00E01138" w:rsidP="00295121">
      <w:pPr>
        <w:jc w:val="both"/>
        <w:rPr>
          <w:rFonts w:ascii="Calibri" w:hAnsi="Calibri" w:cs="Calibri"/>
          <w:sz w:val="24"/>
          <w:szCs w:val="24"/>
        </w:rPr>
      </w:pPr>
      <w:proofErr w:type="spellStart"/>
      <w:r w:rsidRPr="00ED3D14">
        <w:rPr>
          <w:rFonts w:ascii="Calibri" w:hAnsi="Calibri" w:cs="Calibri"/>
          <w:sz w:val="24"/>
          <w:szCs w:val="24"/>
        </w:rPr>
        <w:t>Komuna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 e </w:t>
      </w:r>
      <w:proofErr w:type="spellStart"/>
      <w:r w:rsidRPr="00ED3D14">
        <w:rPr>
          <w:rFonts w:ascii="Calibri" w:hAnsi="Calibri" w:cs="Calibri"/>
          <w:sz w:val="24"/>
          <w:szCs w:val="24"/>
        </w:rPr>
        <w:t>Rahovecit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ED3D14">
        <w:rPr>
          <w:rFonts w:ascii="Calibri" w:hAnsi="Calibri" w:cs="Calibri"/>
          <w:sz w:val="24"/>
          <w:szCs w:val="24"/>
        </w:rPr>
        <w:t>respektivisht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D3D14">
        <w:rPr>
          <w:rFonts w:ascii="Calibri" w:hAnsi="Calibri" w:cs="Calibri"/>
          <w:sz w:val="24"/>
          <w:szCs w:val="24"/>
        </w:rPr>
        <w:t>grupi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D3D14">
        <w:rPr>
          <w:rFonts w:ascii="Calibri" w:hAnsi="Calibri" w:cs="Calibri"/>
          <w:sz w:val="24"/>
          <w:szCs w:val="24"/>
        </w:rPr>
        <w:t>punues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D3D14">
        <w:rPr>
          <w:rFonts w:ascii="Calibri" w:hAnsi="Calibri" w:cs="Calibri"/>
          <w:sz w:val="24"/>
          <w:szCs w:val="24"/>
        </w:rPr>
        <w:t>për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D3D14">
        <w:rPr>
          <w:rFonts w:ascii="Calibri" w:hAnsi="Calibri" w:cs="Calibri"/>
          <w:sz w:val="24"/>
          <w:szCs w:val="24"/>
        </w:rPr>
        <w:t>përgatitjen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 e </w:t>
      </w:r>
      <w:proofErr w:type="spellStart"/>
      <w:r w:rsidR="00E16A0F">
        <w:rPr>
          <w:rFonts w:ascii="Calibri" w:hAnsi="Calibri" w:cs="Calibri"/>
          <w:sz w:val="24"/>
          <w:szCs w:val="24"/>
        </w:rPr>
        <w:t>Projektplanit</w:t>
      </w:r>
      <w:proofErr w:type="spellEnd"/>
      <w:r w:rsidR="00E16A0F">
        <w:rPr>
          <w:rFonts w:ascii="Calibri" w:hAnsi="Calibri" w:cs="Calibri"/>
          <w:sz w:val="24"/>
          <w:szCs w:val="24"/>
        </w:rPr>
        <w:t xml:space="preserve"> Lokal </w:t>
      </w:r>
      <w:proofErr w:type="spellStart"/>
      <w:r w:rsidR="00E16A0F">
        <w:rPr>
          <w:rFonts w:ascii="Calibri" w:hAnsi="Calibri" w:cs="Calibri"/>
          <w:sz w:val="24"/>
          <w:szCs w:val="24"/>
        </w:rPr>
        <w:t>t</w:t>
      </w:r>
      <w:r w:rsidR="00E16A0F">
        <w:rPr>
          <w:rFonts w:ascii="Segoe UI Symbol" w:eastAsiaTheme="minorHAnsi" w:hAnsi="Segoe UI Symbol" w:cs="Calibri"/>
          <w:sz w:val="24"/>
          <w:szCs w:val="24"/>
          <w:lang w:eastAsia="ja-JP"/>
        </w:rPr>
        <w:t>ë</w:t>
      </w:r>
      <w:proofErr w:type="spellEnd"/>
      <w:r w:rsidR="00E16A0F">
        <w:rPr>
          <w:rFonts w:ascii="Segoe UI Symbol" w:eastAsiaTheme="minorHAnsi" w:hAnsi="Segoe UI Symbol" w:cs="Calibri"/>
          <w:sz w:val="24"/>
          <w:szCs w:val="24"/>
          <w:lang w:eastAsia="ja-JP"/>
        </w:rPr>
        <w:t xml:space="preserve"> </w:t>
      </w:r>
      <w:proofErr w:type="spellStart"/>
      <w:r w:rsidR="00E16A0F">
        <w:rPr>
          <w:rFonts w:ascii="Segoe UI Symbol" w:eastAsiaTheme="minorHAnsi" w:hAnsi="Segoe UI Symbol" w:cs="Calibri"/>
          <w:sz w:val="24"/>
          <w:szCs w:val="24"/>
          <w:lang w:eastAsia="ja-JP"/>
        </w:rPr>
        <w:t>Veprimit</w:t>
      </w:r>
      <w:proofErr w:type="spellEnd"/>
      <w:r w:rsidR="00E16A0F">
        <w:rPr>
          <w:rFonts w:ascii="Segoe UI Symbol" w:eastAsiaTheme="minorHAnsi" w:hAnsi="Segoe UI Symbol" w:cs="Calibri"/>
          <w:sz w:val="24"/>
          <w:szCs w:val="24"/>
          <w:lang w:eastAsia="ja-JP"/>
        </w:rPr>
        <w:t xml:space="preserve"> </w:t>
      </w:r>
      <w:proofErr w:type="spellStart"/>
      <w:r w:rsidR="00E16A0F">
        <w:rPr>
          <w:rFonts w:ascii="Segoe UI Symbol" w:eastAsiaTheme="minorHAnsi" w:hAnsi="Segoe UI Symbol" w:cs="Calibri"/>
          <w:sz w:val="24"/>
          <w:szCs w:val="24"/>
          <w:lang w:eastAsia="ja-JP"/>
        </w:rPr>
        <w:t>për</w:t>
      </w:r>
      <w:proofErr w:type="spellEnd"/>
      <w:r w:rsidR="00E16A0F">
        <w:rPr>
          <w:rFonts w:ascii="Segoe UI Symbol" w:eastAsiaTheme="minorHAnsi" w:hAnsi="Segoe UI Symbol" w:cs="Calibri"/>
          <w:sz w:val="24"/>
          <w:szCs w:val="24"/>
          <w:lang w:eastAsia="ja-JP"/>
        </w:rPr>
        <w:t xml:space="preserve"> </w:t>
      </w:r>
      <w:proofErr w:type="spellStart"/>
      <w:r w:rsidR="00185431">
        <w:rPr>
          <w:rFonts w:ascii="Segoe UI Symbol" w:eastAsiaTheme="minorHAnsi" w:hAnsi="Segoe UI Symbol" w:cs="Calibri"/>
          <w:sz w:val="24"/>
          <w:szCs w:val="24"/>
          <w:lang w:eastAsia="ja-JP"/>
        </w:rPr>
        <w:t>Biodiversitet</w:t>
      </w:r>
      <w:proofErr w:type="spellEnd"/>
      <w:r w:rsidR="00E16A0F">
        <w:rPr>
          <w:rFonts w:ascii="Segoe UI Symbol" w:eastAsiaTheme="minorHAnsi" w:hAnsi="Segoe UI Symbol" w:cs="Calibri"/>
          <w:sz w:val="24"/>
          <w:szCs w:val="24"/>
          <w:lang w:eastAsia="ja-JP"/>
        </w:rPr>
        <w:t xml:space="preserve"> 2023-2027</w:t>
      </w:r>
      <w:r w:rsidRPr="00ED3D14">
        <w:rPr>
          <w:rFonts w:ascii="Calibri" w:hAnsi="Calibri" w:cs="Calibri"/>
          <w:sz w:val="24"/>
          <w:szCs w:val="24"/>
        </w:rPr>
        <w:t xml:space="preserve">, duke u </w:t>
      </w:r>
      <w:proofErr w:type="spellStart"/>
      <w:r w:rsidRPr="00ED3D14">
        <w:rPr>
          <w:rFonts w:ascii="Calibri" w:hAnsi="Calibri" w:cs="Calibri"/>
          <w:sz w:val="24"/>
          <w:szCs w:val="24"/>
        </w:rPr>
        <w:t>bazuar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D3D14">
        <w:rPr>
          <w:rFonts w:ascii="Calibri" w:hAnsi="Calibri" w:cs="Calibri"/>
          <w:sz w:val="24"/>
          <w:szCs w:val="24"/>
        </w:rPr>
        <w:t>në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D3D14">
        <w:rPr>
          <w:rFonts w:ascii="Calibri" w:hAnsi="Calibri" w:cs="Calibri"/>
          <w:sz w:val="24"/>
          <w:szCs w:val="24"/>
        </w:rPr>
        <w:t>Ligjin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D3D14">
        <w:rPr>
          <w:rFonts w:ascii="Calibri" w:hAnsi="Calibri" w:cs="Calibri"/>
          <w:sz w:val="24"/>
          <w:szCs w:val="24"/>
        </w:rPr>
        <w:t>numër</w:t>
      </w:r>
      <w:proofErr w:type="spellEnd"/>
      <w:r w:rsidRPr="00ED3D14">
        <w:rPr>
          <w:rFonts w:ascii="Calibri" w:hAnsi="Calibri" w:cs="Calibri"/>
          <w:sz w:val="24"/>
          <w:szCs w:val="24"/>
        </w:rPr>
        <w:t xml:space="preserve"> 03/L-040, për Vetëqeverisje Lokale, Statutin e Komunës së Rahovecit Nr.1005, i datës 29.3.2017 </w:t>
      </w:r>
      <w:proofErr w:type="gramStart"/>
      <w:r w:rsidRPr="00ED3D14">
        <w:rPr>
          <w:rFonts w:ascii="Calibri" w:hAnsi="Calibri" w:cs="Calibri"/>
          <w:sz w:val="24"/>
          <w:szCs w:val="24"/>
        </w:rPr>
        <w:t>dhe  Nenit</w:t>
      </w:r>
      <w:proofErr w:type="gramEnd"/>
      <w:r w:rsidRPr="00ED3D14">
        <w:rPr>
          <w:rFonts w:ascii="Calibri" w:hAnsi="Calibri" w:cs="Calibri"/>
          <w:sz w:val="24"/>
          <w:szCs w:val="24"/>
        </w:rPr>
        <w:t xml:space="preserve"> 6, të  Udhëzimit Administrativ (MAPL) Nr.06/2018, për Standardet Minimale të Konsultim</w:t>
      </w:r>
      <w:r w:rsidR="00295121">
        <w:rPr>
          <w:rFonts w:ascii="Calibri" w:hAnsi="Calibri" w:cs="Calibri"/>
          <w:sz w:val="24"/>
          <w:szCs w:val="24"/>
        </w:rPr>
        <w:t>it Publik në Komuna</w:t>
      </w:r>
      <w:r w:rsidR="001B6050" w:rsidRPr="00ED3D14">
        <w:rPr>
          <w:rFonts w:ascii="Calibri" w:hAnsi="Calibri" w:cs="Calibri"/>
          <w:sz w:val="24"/>
          <w:szCs w:val="24"/>
        </w:rPr>
        <w:t>, bën njoftimin për:</w:t>
      </w:r>
    </w:p>
    <w:p w14:paraId="0512A7F5" w14:textId="0E8B41F7" w:rsidR="009302F1" w:rsidRPr="00E16A0F" w:rsidRDefault="0021232C" w:rsidP="00E16A0F">
      <w:pPr>
        <w:shd w:val="clear" w:color="auto" w:fill="FFFFFF"/>
        <w:spacing w:before="300" w:after="150" w:line="259" w:lineRule="auto"/>
        <w:jc w:val="center"/>
        <w:outlineLvl w:val="1"/>
        <w:rPr>
          <w:rFonts w:ascii="Calibri" w:eastAsia="Times New Roman" w:hAnsi="Calibri" w:cs="Calibri"/>
          <w:b/>
          <w:bCs/>
          <w:color w:val="212121"/>
          <w:sz w:val="24"/>
          <w:szCs w:val="24"/>
        </w:rPr>
      </w:pPr>
      <w:r w:rsidRPr="00ED3D14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KONSULTIM</w:t>
      </w:r>
      <w:r w:rsidR="00E14AAE" w:rsidRPr="00ED3D14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 PUBLIK</w:t>
      </w:r>
      <w:r w:rsidRPr="00ED3D14">
        <w:rPr>
          <w:rFonts w:ascii="Calibri" w:eastAsia="Times New Roman" w:hAnsi="Calibri" w:cs="Calibri"/>
          <w:bCs/>
          <w:color w:val="212121"/>
          <w:sz w:val="24"/>
          <w:szCs w:val="24"/>
        </w:rPr>
        <w:br/>
      </w:r>
    </w:p>
    <w:p w14:paraId="3BC30ACB" w14:textId="39142696" w:rsidR="00F21101" w:rsidRDefault="007F2C26" w:rsidP="00F21101">
      <w:pPr>
        <w:jc w:val="center"/>
        <w:rPr>
          <w:rFonts w:ascii="Calibri" w:eastAsia="Arial" w:hAnsi="Calibri" w:cs="Calibri"/>
          <w:sz w:val="24"/>
          <w:szCs w:val="24"/>
        </w:rPr>
      </w:pPr>
      <w:r w:rsidRPr="00ED3D14">
        <w:rPr>
          <w:rFonts w:ascii="Calibri" w:eastAsia="Arial" w:hAnsi="Calibri" w:cs="Calibri"/>
          <w:b/>
          <w:sz w:val="24"/>
          <w:szCs w:val="24"/>
        </w:rPr>
        <w:t xml:space="preserve">Me </w:t>
      </w:r>
      <w:r w:rsidR="00E16A0F">
        <w:rPr>
          <w:rFonts w:ascii="Calibri" w:eastAsia="Arial" w:hAnsi="Calibri" w:cs="Calibri"/>
          <w:b/>
          <w:sz w:val="24"/>
          <w:szCs w:val="24"/>
        </w:rPr>
        <w:t>2</w:t>
      </w:r>
      <w:r w:rsidRPr="00ED3D14">
        <w:rPr>
          <w:rFonts w:ascii="Calibri" w:eastAsia="Arial" w:hAnsi="Calibri" w:cs="Calibri"/>
          <w:b/>
          <w:sz w:val="24"/>
          <w:szCs w:val="24"/>
        </w:rPr>
        <w:t>.</w:t>
      </w:r>
      <w:r w:rsidR="00E16A0F">
        <w:rPr>
          <w:rFonts w:ascii="Calibri" w:eastAsia="Arial" w:hAnsi="Calibri" w:cs="Calibri"/>
          <w:b/>
          <w:sz w:val="24"/>
          <w:szCs w:val="24"/>
        </w:rPr>
        <w:t>11</w:t>
      </w:r>
      <w:r w:rsidRPr="00ED3D14">
        <w:rPr>
          <w:rFonts w:ascii="Calibri" w:eastAsia="Arial" w:hAnsi="Calibri" w:cs="Calibri"/>
          <w:b/>
          <w:sz w:val="24"/>
          <w:szCs w:val="24"/>
        </w:rPr>
        <w:t>.2023</w:t>
      </w:r>
      <w:r w:rsidR="00FA16DF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9302F1" w:rsidRPr="00ED3D14">
        <w:rPr>
          <w:rFonts w:ascii="Calibri" w:eastAsia="Arial" w:hAnsi="Calibri" w:cs="Calibri"/>
          <w:sz w:val="24"/>
          <w:szCs w:val="24"/>
        </w:rPr>
        <w:t>është</w:t>
      </w:r>
      <w:proofErr w:type="spellEnd"/>
      <w:r w:rsidR="009302F1" w:rsidRPr="00ED3D14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9302F1" w:rsidRPr="00ED3D14">
        <w:rPr>
          <w:rFonts w:ascii="Calibri" w:eastAsia="Arial" w:hAnsi="Calibri" w:cs="Calibri"/>
          <w:sz w:val="24"/>
          <w:szCs w:val="24"/>
        </w:rPr>
        <w:t>publikuar</w:t>
      </w:r>
      <w:proofErr w:type="spellEnd"/>
      <w:r w:rsidR="009302F1" w:rsidRPr="00ED3D14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9302F1" w:rsidRPr="00ED3D14">
        <w:rPr>
          <w:rFonts w:ascii="Calibri" w:eastAsia="Arial" w:hAnsi="Calibri" w:cs="Calibri"/>
          <w:sz w:val="24"/>
          <w:szCs w:val="24"/>
        </w:rPr>
        <w:t>njoftimi</w:t>
      </w:r>
      <w:proofErr w:type="spellEnd"/>
      <w:r w:rsidR="009302F1" w:rsidRPr="00ED3D14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9302F1" w:rsidRPr="00ED3D14">
        <w:rPr>
          <w:rFonts w:ascii="Calibri" w:eastAsia="Arial" w:hAnsi="Calibri" w:cs="Calibri"/>
          <w:sz w:val="24"/>
          <w:szCs w:val="24"/>
        </w:rPr>
        <w:t>për</w:t>
      </w:r>
      <w:proofErr w:type="spellEnd"/>
      <w:r w:rsidR="009302F1" w:rsidRPr="00ED3D14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9302F1" w:rsidRPr="00ED3D14">
        <w:rPr>
          <w:rFonts w:ascii="Calibri" w:eastAsia="Arial" w:hAnsi="Calibri" w:cs="Calibri"/>
          <w:sz w:val="24"/>
          <w:szCs w:val="24"/>
        </w:rPr>
        <w:t>mbajtjen</w:t>
      </w:r>
      <w:proofErr w:type="spellEnd"/>
      <w:r w:rsidR="009302F1" w:rsidRPr="00ED3D14">
        <w:rPr>
          <w:rFonts w:ascii="Calibri" w:eastAsia="Arial" w:hAnsi="Calibri" w:cs="Calibri"/>
          <w:sz w:val="24"/>
          <w:szCs w:val="24"/>
        </w:rPr>
        <w:t xml:space="preserve"> e </w:t>
      </w:r>
      <w:proofErr w:type="spellStart"/>
      <w:r w:rsidR="00AA435B" w:rsidRPr="00ED3D14">
        <w:rPr>
          <w:rFonts w:ascii="Calibri" w:eastAsia="Arial" w:hAnsi="Calibri" w:cs="Calibri"/>
          <w:sz w:val="24"/>
          <w:szCs w:val="24"/>
        </w:rPr>
        <w:t>Konsultimit</w:t>
      </w:r>
      <w:proofErr w:type="spellEnd"/>
      <w:r w:rsidR="009302F1" w:rsidRPr="00ED3D14">
        <w:rPr>
          <w:rFonts w:ascii="Calibri" w:eastAsia="Arial" w:hAnsi="Calibri" w:cs="Calibri"/>
          <w:sz w:val="24"/>
          <w:szCs w:val="24"/>
        </w:rPr>
        <w:t xml:space="preserve"> </w:t>
      </w:r>
      <w:bookmarkStart w:id="0" w:name="_Hlk153805811"/>
      <w:proofErr w:type="spellStart"/>
      <w:r w:rsidR="009302F1" w:rsidRPr="00ED3D14">
        <w:rPr>
          <w:rFonts w:ascii="Calibri" w:eastAsia="Arial" w:hAnsi="Calibri" w:cs="Calibri"/>
          <w:sz w:val="24"/>
          <w:szCs w:val="24"/>
        </w:rPr>
        <w:t>për</w:t>
      </w:r>
      <w:proofErr w:type="spellEnd"/>
      <w:r w:rsidRPr="00ED3D14">
        <w:rPr>
          <w:rFonts w:ascii="Calibri" w:eastAsia="Arial" w:hAnsi="Calibri" w:cs="Calibri"/>
          <w:sz w:val="24"/>
          <w:szCs w:val="24"/>
        </w:rPr>
        <w:t xml:space="preserve"> </w:t>
      </w:r>
      <w:bookmarkStart w:id="1" w:name="_Hlk154042527"/>
      <w:proofErr w:type="spellStart"/>
      <w:r w:rsidR="00E16A0F" w:rsidRPr="00E16A0F">
        <w:rPr>
          <w:rFonts w:ascii="Calibri" w:hAnsi="Calibri" w:cs="Calibri"/>
          <w:b/>
          <w:sz w:val="24"/>
          <w:szCs w:val="24"/>
        </w:rPr>
        <w:t>Projektplanit</w:t>
      </w:r>
      <w:proofErr w:type="spellEnd"/>
      <w:r w:rsidR="00E16A0F" w:rsidRPr="00E16A0F">
        <w:rPr>
          <w:rFonts w:ascii="Calibri" w:hAnsi="Calibri" w:cs="Calibri"/>
          <w:b/>
          <w:sz w:val="24"/>
          <w:szCs w:val="24"/>
        </w:rPr>
        <w:t xml:space="preserve"> Lokal </w:t>
      </w:r>
      <w:proofErr w:type="spellStart"/>
      <w:r w:rsidR="00E16A0F" w:rsidRPr="00E16A0F">
        <w:rPr>
          <w:rFonts w:ascii="Calibri" w:hAnsi="Calibri" w:cs="Calibri"/>
          <w:b/>
          <w:sz w:val="24"/>
          <w:szCs w:val="24"/>
        </w:rPr>
        <w:t>të</w:t>
      </w:r>
      <w:proofErr w:type="spellEnd"/>
      <w:r w:rsidR="00E16A0F" w:rsidRPr="00E16A0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E16A0F" w:rsidRPr="00E16A0F">
        <w:rPr>
          <w:rFonts w:ascii="Calibri" w:hAnsi="Calibri" w:cs="Calibri"/>
          <w:b/>
          <w:sz w:val="24"/>
          <w:szCs w:val="24"/>
        </w:rPr>
        <w:t>Veprimit</w:t>
      </w:r>
      <w:proofErr w:type="spellEnd"/>
      <w:r w:rsidR="00E16A0F" w:rsidRPr="00E16A0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E16A0F" w:rsidRPr="00E16A0F">
        <w:rPr>
          <w:rFonts w:ascii="Calibri" w:hAnsi="Calibri" w:cs="Calibri"/>
          <w:b/>
          <w:sz w:val="24"/>
          <w:szCs w:val="24"/>
        </w:rPr>
        <w:t>për</w:t>
      </w:r>
      <w:proofErr w:type="spellEnd"/>
      <w:r w:rsidR="00E16A0F" w:rsidRPr="00E16A0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185431">
        <w:rPr>
          <w:rFonts w:ascii="Calibri" w:hAnsi="Calibri" w:cs="Calibri"/>
          <w:b/>
          <w:sz w:val="24"/>
          <w:szCs w:val="24"/>
        </w:rPr>
        <w:t>Biodiversitet</w:t>
      </w:r>
      <w:bookmarkEnd w:id="1"/>
      <w:proofErr w:type="spellEnd"/>
      <w:r w:rsidR="00E16A0F" w:rsidRPr="00E16A0F">
        <w:rPr>
          <w:rFonts w:ascii="Calibri" w:hAnsi="Calibri" w:cs="Calibri"/>
          <w:b/>
          <w:sz w:val="24"/>
          <w:szCs w:val="24"/>
        </w:rPr>
        <w:t xml:space="preserve"> 2023-2027</w:t>
      </w:r>
      <w:bookmarkEnd w:id="0"/>
      <w:r w:rsidR="009302F1" w:rsidRPr="00ED3D14">
        <w:rPr>
          <w:rFonts w:ascii="Calibri" w:eastAsia="Arial" w:hAnsi="Calibri" w:cs="Calibri"/>
          <w:sz w:val="24"/>
          <w:szCs w:val="24"/>
        </w:rPr>
        <w:t>. Njoftimi është pu</w:t>
      </w:r>
      <w:r w:rsidR="001C1566" w:rsidRPr="00ED3D14">
        <w:rPr>
          <w:rFonts w:ascii="Calibri" w:eastAsia="Arial" w:hAnsi="Calibri" w:cs="Calibri"/>
          <w:sz w:val="24"/>
          <w:szCs w:val="24"/>
        </w:rPr>
        <w:t xml:space="preserve">blikuar në </w:t>
      </w:r>
      <w:r w:rsidR="00AA435B" w:rsidRPr="00ED3D14">
        <w:rPr>
          <w:rFonts w:ascii="Calibri" w:eastAsia="Arial" w:hAnsi="Calibri" w:cs="Calibri"/>
          <w:sz w:val="24"/>
          <w:szCs w:val="24"/>
        </w:rPr>
        <w:t>webfaqen</w:t>
      </w:r>
      <w:r w:rsidR="001C1566" w:rsidRPr="00ED3D14">
        <w:rPr>
          <w:rFonts w:ascii="Calibri" w:eastAsia="Arial" w:hAnsi="Calibri" w:cs="Calibri"/>
          <w:sz w:val="24"/>
          <w:szCs w:val="24"/>
        </w:rPr>
        <w:t xml:space="preserve"> zyrtare të K</w:t>
      </w:r>
      <w:r w:rsidR="009302F1" w:rsidRPr="00ED3D14">
        <w:rPr>
          <w:rFonts w:ascii="Calibri" w:eastAsia="Arial" w:hAnsi="Calibri" w:cs="Calibri"/>
          <w:sz w:val="24"/>
          <w:szCs w:val="24"/>
        </w:rPr>
        <w:t xml:space="preserve">omunës, facebookun e komunës </w:t>
      </w:r>
      <w:proofErr w:type="spellStart"/>
      <w:r w:rsidR="009302F1" w:rsidRPr="00ED3D14">
        <w:rPr>
          <w:rFonts w:ascii="Calibri" w:eastAsia="Arial" w:hAnsi="Calibri" w:cs="Calibri"/>
          <w:sz w:val="24"/>
          <w:szCs w:val="24"/>
        </w:rPr>
        <w:t>dhe</w:t>
      </w:r>
      <w:proofErr w:type="spellEnd"/>
      <w:r w:rsidR="009302F1" w:rsidRPr="00ED3D14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9302F1" w:rsidRPr="00ED3D14">
        <w:rPr>
          <w:rFonts w:ascii="Calibri" w:eastAsia="Arial" w:hAnsi="Calibri" w:cs="Calibri"/>
          <w:sz w:val="24"/>
          <w:szCs w:val="24"/>
        </w:rPr>
        <w:t>Pl</w:t>
      </w:r>
      <w:r w:rsidR="00E14AAE" w:rsidRPr="00ED3D14">
        <w:rPr>
          <w:rFonts w:ascii="Calibri" w:eastAsia="Arial" w:hAnsi="Calibri" w:cs="Calibri"/>
          <w:sz w:val="24"/>
          <w:szCs w:val="24"/>
        </w:rPr>
        <w:t>atformën</w:t>
      </w:r>
      <w:proofErr w:type="spellEnd"/>
      <w:r w:rsidR="00E14AAE" w:rsidRPr="00ED3D14">
        <w:rPr>
          <w:rFonts w:ascii="Calibri" w:eastAsia="Arial" w:hAnsi="Calibri" w:cs="Calibri"/>
          <w:sz w:val="24"/>
          <w:szCs w:val="24"/>
        </w:rPr>
        <w:t xml:space="preserve"> e </w:t>
      </w:r>
      <w:proofErr w:type="spellStart"/>
      <w:r w:rsidR="00E14AAE" w:rsidRPr="00ED3D14">
        <w:rPr>
          <w:rFonts w:ascii="Calibri" w:eastAsia="Arial" w:hAnsi="Calibri" w:cs="Calibri"/>
          <w:sz w:val="24"/>
          <w:szCs w:val="24"/>
        </w:rPr>
        <w:t>Konsultimeve</w:t>
      </w:r>
      <w:proofErr w:type="spellEnd"/>
      <w:r w:rsidR="00E14AAE" w:rsidRPr="00ED3D14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E14AAE" w:rsidRPr="00ED3D14">
        <w:rPr>
          <w:rFonts w:ascii="Calibri" w:eastAsia="Arial" w:hAnsi="Calibri" w:cs="Calibri"/>
          <w:sz w:val="24"/>
          <w:szCs w:val="24"/>
        </w:rPr>
        <w:t>Publike</w:t>
      </w:r>
      <w:proofErr w:type="spellEnd"/>
      <w:r w:rsidR="00E14AAE" w:rsidRPr="00ED3D14">
        <w:rPr>
          <w:rFonts w:ascii="Calibri" w:eastAsia="Arial" w:hAnsi="Calibri" w:cs="Calibri"/>
          <w:sz w:val="24"/>
          <w:szCs w:val="24"/>
        </w:rPr>
        <w:t xml:space="preserve">, </w:t>
      </w:r>
      <w:proofErr w:type="spellStart"/>
      <w:r w:rsidR="00E14AAE" w:rsidRPr="00ED3D14">
        <w:rPr>
          <w:rFonts w:ascii="Calibri" w:eastAsia="Arial" w:hAnsi="Calibri" w:cs="Calibri"/>
          <w:sz w:val="24"/>
          <w:szCs w:val="24"/>
        </w:rPr>
        <w:t>përmes</w:t>
      </w:r>
      <w:proofErr w:type="spellEnd"/>
      <w:r w:rsidR="009302F1" w:rsidRPr="00ED3D14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9302F1" w:rsidRPr="00ED3D14">
        <w:rPr>
          <w:rFonts w:ascii="Calibri" w:eastAsia="Arial" w:hAnsi="Calibri" w:cs="Calibri"/>
          <w:sz w:val="24"/>
          <w:szCs w:val="24"/>
        </w:rPr>
        <w:t>r</w:t>
      </w:r>
      <w:r w:rsidR="001C1566" w:rsidRPr="00ED3D14">
        <w:rPr>
          <w:rFonts w:ascii="Calibri" w:eastAsia="Arial" w:hAnsi="Calibri" w:cs="Calibri"/>
          <w:sz w:val="24"/>
          <w:szCs w:val="24"/>
        </w:rPr>
        <w:t>rjetit</w:t>
      </w:r>
      <w:proofErr w:type="spellEnd"/>
      <w:r w:rsidR="001C1566" w:rsidRPr="00ED3D14">
        <w:rPr>
          <w:rFonts w:ascii="Calibri" w:eastAsia="Arial" w:hAnsi="Calibri" w:cs="Calibri"/>
          <w:sz w:val="24"/>
          <w:szCs w:val="24"/>
        </w:rPr>
        <w:t xml:space="preserve"> social </w:t>
      </w:r>
      <w:proofErr w:type="spellStart"/>
      <w:r w:rsidR="001C1566" w:rsidRPr="00ED3D14">
        <w:rPr>
          <w:rFonts w:ascii="Calibri" w:eastAsia="Arial" w:hAnsi="Calibri" w:cs="Calibri"/>
          <w:sz w:val="24"/>
          <w:szCs w:val="24"/>
        </w:rPr>
        <w:t>viber</w:t>
      </w:r>
      <w:proofErr w:type="spellEnd"/>
      <w:r w:rsidR="001C1566" w:rsidRPr="00ED3D14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1C1566" w:rsidRPr="00ED3D14">
        <w:rPr>
          <w:rFonts w:ascii="Calibri" w:eastAsia="Arial" w:hAnsi="Calibri" w:cs="Calibri"/>
          <w:sz w:val="24"/>
          <w:szCs w:val="24"/>
        </w:rPr>
        <w:t>janë</w:t>
      </w:r>
      <w:proofErr w:type="spellEnd"/>
      <w:r w:rsidR="001C1566" w:rsidRPr="00ED3D14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9302F1" w:rsidRPr="00ED3D14">
        <w:rPr>
          <w:rFonts w:ascii="Calibri" w:eastAsia="Arial" w:hAnsi="Calibri" w:cs="Calibri"/>
          <w:sz w:val="24"/>
          <w:szCs w:val="24"/>
        </w:rPr>
        <w:t>njoftuar</w:t>
      </w:r>
      <w:proofErr w:type="spellEnd"/>
      <w:r w:rsidR="009302F1" w:rsidRPr="00ED3D14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="00E14AAE" w:rsidRPr="00ED3D14">
        <w:rPr>
          <w:rFonts w:ascii="Calibri" w:eastAsia="Arial" w:hAnsi="Calibri" w:cs="Calibri"/>
          <w:sz w:val="24"/>
          <w:szCs w:val="24"/>
        </w:rPr>
        <w:t>qytetarët</w:t>
      </w:r>
      <w:proofErr w:type="spellEnd"/>
      <w:r w:rsidR="00E14AAE" w:rsidRPr="00ED3D14">
        <w:rPr>
          <w:rFonts w:ascii="Calibri" w:eastAsia="Arial" w:hAnsi="Calibri" w:cs="Calibri"/>
          <w:sz w:val="24"/>
          <w:szCs w:val="24"/>
        </w:rPr>
        <w:t>.</w:t>
      </w:r>
    </w:p>
    <w:p w14:paraId="37C20419" w14:textId="0817B4D4" w:rsidR="00E14AAE" w:rsidRPr="00F21101" w:rsidRDefault="009302F1" w:rsidP="00F21101">
      <w:pPr>
        <w:pStyle w:val="ListParagraph"/>
        <w:numPr>
          <w:ilvl w:val="0"/>
          <w:numId w:val="14"/>
        </w:numPr>
        <w:rPr>
          <w:rFonts w:ascii="Calibri" w:eastAsia="Arial" w:hAnsi="Calibri" w:cs="Calibri"/>
          <w:sz w:val="24"/>
          <w:szCs w:val="24"/>
        </w:rPr>
      </w:pPr>
      <w:proofErr w:type="spellStart"/>
      <w:r w:rsidRPr="00F21101">
        <w:rPr>
          <w:rFonts w:ascii="Calibri" w:hAnsi="Calibri" w:cs="Calibri"/>
          <w:sz w:val="24"/>
          <w:szCs w:val="24"/>
        </w:rPr>
        <w:t>Publikimi</w:t>
      </w:r>
      <w:proofErr w:type="spellEnd"/>
      <w:r w:rsidRPr="00F2110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21101">
        <w:rPr>
          <w:rFonts w:ascii="Calibri" w:hAnsi="Calibri" w:cs="Calibri"/>
          <w:sz w:val="24"/>
          <w:szCs w:val="24"/>
        </w:rPr>
        <w:t>në</w:t>
      </w:r>
      <w:proofErr w:type="spellEnd"/>
      <w:r w:rsidRPr="00F2110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A435B" w:rsidRPr="00F21101">
        <w:rPr>
          <w:rFonts w:ascii="Calibri" w:hAnsi="Calibri" w:cs="Calibri"/>
          <w:sz w:val="24"/>
          <w:szCs w:val="24"/>
        </w:rPr>
        <w:t>webfaqe</w:t>
      </w:r>
      <w:proofErr w:type="spellEnd"/>
      <w:r w:rsidRPr="00F21101">
        <w:rPr>
          <w:rFonts w:ascii="Calibri" w:hAnsi="Calibri" w:cs="Calibri"/>
          <w:sz w:val="24"/>
          <w:szCs w:val="24"/>
        </w:rPr>
        <w:t>:</w:t>
      </w:r>
      <w:bookmarkStart w:id="2" w:name="_Hlk153805933"/>
      <w:r w:rsidRPr="00F21101">
        <w:rPr>
          <w:rFonts w:ascii="Calibri" w:hAnsi="Calibri" w:cs="Calibri"/>
          <w:sz w:val="24"/>
          <w:szCs w:val="24"/>
        </w:rPr>
        <w:t xml:space="preserve"> </w:t>
      </w:r>
      <w:bookmarkEnd w:id="2"/>
      <w:r w:rsidR="00185431">
        <w:fldChar w:fldCharType="begin"/>
      </w:r>
      <w:r w:rsidR="00185431">
        <w:instrText>HYPERLINK "</w:instrText>
      </w:r>
      <w:r w:rsidR="00185431" w:rsidRPr="00185431">
        <w:instrText>https://kk.rks-gov.net/rahovec/wp-content/uploads/sites/23/2023/11/Njoftim-konsultim-publik-per-Projektplanin-Lokal-te-Veprimit-per-Biodiversitet-2023-2027.pdf</w:instrText>
      </w:r>
      <w:r w:rsidR="00185431">
        <w:instrText>"</w:instrText>
      </w:r>
      <w:r w:rsidR="00185431">
        <w:fldChar w:fldCharType="separate"/>
      </w:r>
      <w:r w:rsidR="00185431" w:rsidRPr="00FE41AC">
        <w:rPr>
          <w:rStyle w:val="Hyperlink"/>
        </w:rPr>
        <w:t>https://kk.rks-gov.net/rahovec/wp-content/uploads/sites/23/2023/11/Njoftim-konsultim-publik-per-Projektplanin-Lokal-te-Veprimit-per-Biodiversitet-2023-2027.pdf</w:t>
      </w:r>
      <w:r w:rsidR="00185431">
        <w:fldChar w:fldCharType="end"/>
      </w:r>
      <w:r w:rsidR="00185431">
        <w:t xml:space="preserve"> </w:t>
      </w:r>
    </w:p>
    <w:p w14:paraId="2923FF5C" w14:textId="77777777" w:rsidR="009302F1" w:rsidRPr="00ED3D14" w:rsidRDefault="009302F1" w:rsidP="009302F1">
      <w:pPr>
        <w:tabs>
          <w:tab w:val="left" w:pos="7005"/>
        </w:tabs>
        <w:ind w:left="720"/>
        <w:contextualSpacing/>
        <w:rPr>
          <w:rFonts w:ascii="Calibri" w:hAnsi="Calibri" w:cs="Calibri"/>
          <w:sz w:val="24"/>
          <w:szCs w:val="24"/>
        </w:rPr>
      </w:pPr>
    </w:p>
    <w:p w14:paraId="650842D0" w14:textId="6A0BD6C6" w:rsidR="007E3423" w:rsidRPr="00F21101" w:rsidRDefault="009302F1" w:rsidP="00F21101">
      <w:pPr>
        <w:pStyle w:val="ListParagraph"/>
        <w:numPr>
          <w:ilvl w:val="0"/>
          <w:numId w:val="14"/>
        </w:numPr>
        <w:rPr>
          <w:rFonts w:ascii="Calibri" w:eastAsia="Times New Roman" w:hAnsi="Calibri" w:cs="Calibri"/>
          <w:sz w:val="24"/>
          <w:szCs w:val="24"/>
        </w:rPr>
      </w:pPr>
      <w:proofErr w:type="spellStart"/>
      <w:r w:rsidRPr="00F21101">
        <w:rPr>
          <w:rFonts w:ascii="Calibri" w:hAnsi="Calibri" w:cs="Calibri"/>
          <w:sz w:val="24"/>
          <w:szCs w:val="24"/>
        </w:rPr>
        <w:t>Publikimi</w:t>
      </w:r>
      <w:proofErr w:type="spellEnd"/>
      <w:r w:rsidRPr="00F2110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21101">
        <w:rPr>
          <w:rFonts w:ascii="Calibri" w:hAnsi="Calibri" w:cs="Calibri"/>
          <w:sz w:val="24"/>
          <w:szCs w:val="24"/>
        </w:rPr>
        <w:t>facebook</w:t>
      </w:r>
      <w:proofErr w:type="spellEnd"/>
      <w:r w:rsidRPr="00F21101">
        <w:rPr>
          <w:rFonts w:ascii="Calibri" w:hAnsi="Calibri" w:cs="Calibri"/>
          <w:sz w:val="24"/>
          <w:szCs w:val="24"/>
        </w:rPr>
        <w:t xml:space="preserve">: </w:t>
      </w:r>
      <w:bookmarkStart w:id="3" w:name="_Hlk153805950"/>
      <w:r w:rsidR="00185431" w:rsidRPr="00185431">
        <w:rPr>
          <w:rFonts w:ascii="Calibri" w:hAnsi="Calibri" w:cs="Times New Roman"/>
        </w:rPr>
        <w:fldChar w:fldCharType="begin"/>
      </w:r>
      <w:r w:rsidR="00185431" w:rsidRPr="00185431">
        <w:rPr>
          <w:rFonts w:ascii="Calibri" w:hAnsi="Calibri" w:cs="Times New Roman"/>
        </w:rPr>
        <w:instrText>HYPERLINK "https://www.facebook.com/share/p/LuAwb5fStdoiDYrF/?mibextid=vo1riV"</w:instrText>
      </w:r>
      <w:r w:rsidR="00185431" w:rsidRPr="00185431">
        <w:rPr>
          <w:rFonts w:ascii="Calibri" w:hAnsi="Calibri" w:cs="Times New Roman"/>
        </w:rPr>
      </w:r>
      <w:r w:rsidR="00185431" w:rsidRPr="00185431">
        <w:rPr>
          <w:rFonts w:ascii="Calibri" w:hAnsi="Calibri" w:cs="Times New Roman"/>
        </w:rPr>
        <w:fldChar w:fldCharType="separate"/>
      </w:r>
      <w:r w:rsidR="00185431" w:rsidRPr="00185431">
        <w:rPr>
          <w:rFonts w:ascii="Calibri" w:hAnsi="Calibri" w:cs="Times New Roman"/>
          <w:color w:val="0000FF"/>
          <w:u w:val="single"/>
        </w:rPr>
        <w:t>https://www.facebook.com/share/p/LuAwb5fStdoiDYrF/?mibextid=vo1riV</w:t>
      </w:r>
      <w:r w:rsidR="00185431" w:rsidRPr="00185431">
        <w:rPr>
          <w:rFonts w:ascii="Calibri" w:hAnsi="Calibri" w:cs="Times New Roman"/>
        </w:rPr>
        <w:fldChar w:fldCharType="end"/>
      </w:r>
      <w:r w:rsidR="00F21101">
        <w:rPr>
          <w:rFonts w:ascii="Calibri" w:hAnsi="Calibri" w:cs="Times New Roman"/>
        </w:rPr>
        <w:t xml:space="preserve"> </w:t>
      </w:r>
      <w:bookmarkEnd w:id="3"/>
    </w:p>
    <w:p w14:paraId="08F80FF7" w14:textId="77777777" w:rsidR="009302F1" w:rsidRPr="00ED3D14" w:rsidRDefault="009302F1" w:rsidP="009302F1">
      <w:pPr>
        <w:tabs>
          <w:tab w:val="left" w:pos="7005"/>
        </w:tabs>
        <w:contextualSpacing/>
        <w:rPr>
          <w:rFonts w:ascii="Calibri" w:hAnsi="Calibri" w:cs="Calibri"/>
          <w:sz w:val="24"/>
          <w:szCs w:val="24"/>
        </w:rPr>
      </w:pPr>
    </w:p>
    <w:p w14:paraId="2F892783" w14:textId="77777777" w:rsidR="00E14AAE" w:rsidRPr="00ED3D14" w:rsidRDefault="009302F1" w:rsidP="0073578C">
      <w:pPr>
        <w:numPr>
          <w:ilvl w:val="0"/>
          <w:numId w:val="14"/>
        </w:numPr>
        <w:tabs>
          <w:tab w:val="left" w:pos="7005"/>
        </w:tabs>
        <w:contextualSpacing/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</w:pPr>
      <w:r w:rsidRPr="00ED3D14">
        <w:rPr>
          <w:rFonts w:ascii="Calibri" w:hAnsi="Calibri" w:cs="Calibri"/>
          <w:sz w:val="24"/>
          <w:szCs w:val="24"/>
        </w:rPr>
        <w:t xml:space="preserve">Publikimi në </w:t>
      </w:r>
      <w:r w:rsidRPr="00ED3D14">
        <w:rPr>
          <w:rFonts w:ascii="Calibri" w:eastAsia="Arial" w:hAnsi="Calibri" w:cs="Calibri"/>
          <w:sz w:val="24"/>
          <w:szCs w:val="24"/>
        </w:rPr>
        <w:t>Platformën e Konsultimeve Publike:</w:t>
      </w:r>
      <w:r w:rsidRPr="00ED3D14">
        <w:rPr>
          <w:rFonts w:ascii="Calibri" w:hAnsi="Calibri" w:cs="Calibri"/>
          <w:sz w:val="24"/>
          <w:szCs w:val="24"/>
        </w:rPr>
        <w:t xml:space="preserve"> </w:t>
      </w:r>
      <w:hyperlink r:id="rId12" w:history="1">
        <w:r w:rsidR="0073578C" w:rsidRPr="00ED3D14">
          <w:rPr>
            <w:rStyle w:val="Hyperlink"/>
            <w:rFonts w:ascii="Calibri" w:hAnsi="Calibri" w:cs="Calibri"/>
            <w:sz w:val="24"/>
            <w:szCs w:val="24"/>
          </w:rPr>
          <w:t>http://konsultimet.rks-gov.net/viewConsult.php?ConsultationID=42057</w:t>
        </w:r>
      </w:hyperlink>
    </w:p>
    <w:p w14:paraId="3BBD8995" w14:textId="77777777" w:rsidR="0073578C" w:rsidRPr="00ED3D14" w:rsidRDefault="0073578C" w:rsidP="0073578C">
      <w:pPr>
        <w:pStyle w:val="ListParagraph"/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</w:pPr>
    </w:p>
    <w:p w14:paraId="7153ED6C" w14:textId="77777777" w:rsidR="0073578C" w:rsidRPr="00ED3D14" w:rsidRDefault="0073578C" w:rsidP="0073578C">
      <w:pPr>
        <w:tabs>
          <w:tab w:val="left" w:pos="7005"/>
        </w:tabs>
        <w:ind w:left="720"/>
        <w:contextualSpacing/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</w:pPr>
    </w:p>
    <w:p w14:paraId="10FB8B71" w14:textId="77777777" w:rsidR="0014179D" w:rsidRDefault="0014179D" w:rsidP="006C2CE8">
      <w:pPr>
        <w:rPr>
          <w:rFonts w:ascii="Calibri" w:eastAsia="Times New Roman" w:hAnsi="Calibri" w:cs="Calibri"/>
          <w:b/>
          <w:smallCaps/>
          <w:sz w:val="24"/>
          <w:szCs w:val="24"/>
          <w:lang w:val="sq-AL"/>
        </w:rPr>
      </w:pPr>
    </w:p>
    <w:p w14:paraId="251D3AE9" w14:textId="77777777" w:rsidR="00F21101" w:rsidRDefault="00F21101" w:rsidP="006C2CE8">
      <w:pPr>
        <w:rPr>
          <w:rFonts w:ascii="Calibri" w:eastAsia="Times New Roman" w:hAnsi="Calibri" w:cs="Calibri"/>
          <w:b/>
          <w:smallCaps/>
          <w:sz w:val="24"/>
          <w:szCs w:val="24"/>
          <w:lang w:val="sq-AL"/>
        </w:rPr>
      </w:pPr>
    </w:p>
    <w:p w14:paraId="5CFCAEC9" w14:textId="77777777" w:rsidR="00F21101" w:rsidRPr="00ED3D14" w:rsidRDefault="00F21101" w:rsidP="006C2CE8">
      <w:pPr>
        <w:rPr>
          <w:rFonts w:ascii="Calibri" w:eastAsia="Times New Roman" w:hAnsi="Calibri" w:cs="Calibri"/>
          <w:b/>
          <w:smallCaps/>
          <w:sz w:val="24"/>
          <w:szCs w:val="24"/>
          <w:lang w:val="sq-AL"/>
        </w:rPr>
      </w:pPr>
    </w:p>
    <w:p w14:paraId="1D2131DD" w14:textId="77777777" w:rsidR="00BF5EE1" w:rsidRPr="00310BDA" w:rsidRDefault="00BF5EE1" w:rsidP="0014179D">
      <w:pPr>
        <w:tabs>
          <w:tab w:val="left" w:pos="7005"/>
        </w:tabs>
        <w:ind w:left="720"/>
        <w:contextualSpacing/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</w:pPr>
      <w:r w:rsidRPr="00310BDA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>KONSULTIMI PUBLIK</w:t>
      </w:r>
    </w:p>
    <w:p w14:paraId="1D82AD86" w14:textId="77777777" w:rsidR="000730CD" w:rsidRPr="00310BDA" w:rsidRDefault="000730CD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3947B709" w14:textId="6A6BADE1" w:rsidR="0098097B" w:rsidRPr="00310BDA" w:rsidRDefault="00BF5EE1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  <w:r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Më datë</w:t>
      </w:r>
      <w:r w:rsidR="006C2CE8" w:rsidRPr="00310BDA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 xml:space="preserve">: </w:t>
      </w:r>
      <w:r w:rsidR="00F21101" w:rsidRPr="00310BDA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22</w:t>
      </w:r>
      <w:r w:rsidR="004B3301" w:rsidRPr="00310BDA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.</w:t>
      </w:r>
      <w:r w:rsidR="00F21101" w:rsidRPr="00310BDA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11</w:t>
      </w:r>
      <w:r w:rsidR="004B3301" w:rsidRPr="00310BDA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.</w:t>
      </w:r>
      <w:r w:rsidR="006C2CE8" w:rsidRPr="00310BDA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2023</w:t>
      </w:r>
      <w:r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mbahet konsultimi publik në sallën e </w:t>
      </w:r>
      <w:r w:rsidR="0001174E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Kuvendit Komunal</w:t>
      </w:r>
      <w:r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. Të pranishëm kanë q</w:t>
      </w:r>
      <w:r w:rsidR="0001174E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enë zyrtarë komunal,</w:t>
      </w:r>
      <w:r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kryeta</w:t>
      </w:r>
      <w:r w:rsidR="006C2CE8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rët e këshillave të fshatrave</w:t>
      </w:r>
      <w:r w:rsidR="0001174E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, </w:t>
      </w:r>
      <w:r w:rsidR="0086170A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dë</w:t>
      </w:r>
      <w:r w:rsidR="0098097B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shmi janë listat e nënshkrimeve.</w:t>
      </w:r>
    </w:p>
    <w:p w14:paraId="0F45A771" w14:textId="46AC054A" w:rsidR="00BE31ED" w:rsidRPr="00310BDA" w:rsidRDefault="0098097B" w:rsidP="00BF5EE1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B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Lajmin për mbajtjen e </w:t>
      </w:r>
      <w:r w:rsidR="000A4C01" w:rsidRPr="00310B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konsultimin</w:t>
      </w:r>
      <w:r w:rsidRPr="00310B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mund të gjeni të publikuar në vegëzën</w:t>
      </w:r>
      <w:bookmarkStart w:id="4" w:name="_Hlk153806060"/>
      <w:r w:rsidRPr="00310B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400754" w:rsidRPr="00310BDA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185431">
        <w:fldChar w:fldCharType="begin"/>
      </w:r>
      <w:r w:rsidR="00185431">
        <w:instrText>HYPERLINK "</w:instrText>
      </w:r>
      <w:r w:rsidR="00185431" w:rsidRPr="00185431">
        <w:instrText>https://kk.rks-gov.net/rahovec/news/mbahet-konsultimi-publik-per-projektplanin-lokal-te-veprimit-per-biodiversitet-ne-komunen-e-rahovecit-2023-2027/</w:instrText>
      </w:r>
      <w:r w:rsidR="00185431">
        <w:instrText>"</w:instrText>
      </w:r>
      <w:r w:rsidR="00185431">
        <w:fldChar w:fldCharType="separate"/>
      </w:r>
      <w:r w:rsidR="00185431" w:rsidRPr="00FE41AC">
        <w:rPr>
          <w:rStyle w:val="Hyperlink"/>
        </w:rPr>
        <w:t>https://kk.rks-gov.net/rahovec/news/mbahet-konsultimi-publik-per-projektplanin-lokal-te-veprimit-per-biodiversitet-ne-komunen-e-rahovecit-2023-2027/</w:t>
      </w:r>
      <w:r w:rsidR="00185431">
        <w:fldChar w:fldCharType="end"/>
      </w:r>
      <w:r w:rsidR="00185431">
        <w:t xml:space="preserve"> </w:t>
      </w:r>
      <w:r w:rsidR="00F21101" w:rsidRPr="00310B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D8D121" w14:textId="3AF8C911" w:rsidR="00321661" w:rsidRPr="00310BDA" w:rsidRDefault="00BF5EE1" w:rsidP="007C07F2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  <w:r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Konsultimi publik filloi </w:t>
      </w:r>
      <w:r w:rsidR="006C2CE8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në orën </w:t>
      </w:r>
      <w:r w:rsidR="00F21101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1</w:t>
      </w:r>
      <w:r w:rsidR="0018543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1</w:t>
      </w:r>
      <w:r w:rsidR="006C2CE8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:</w:t>
      </w:r>
      <w:r w:rsidR="00F21101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00</w:t>
      </w:r>
      <w:r w:rsidR="00B90A2F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.</w:t>
      </w:r>
    </w:p>
    <w:p w14:paraId="617E1C96" w14:textId="127B6E07" w:rsidR="0001174E" w:rsidRPr="00310BDA" w:rsidRDefault="00B90A2F" w:rsidP="007C07F2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  <w:r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Konsultimin e shpalli të hapur</w:t>
      </w:r>
      <w:r w:rsidR="00EA1D1D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,</w:t>
      </w:r>
      <w:r w:rsidR="00184A96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</w:t>
      </w:r>
      <w:r w:rsidR="00184A96" w:rsidRPr="00310BDA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q-AL"/>
        </w:rPr>
        <w:t>Albnor Mullabazi</w:t>
      </w:r>
      <w:r w:rsidR="00D526D8" w:rsidRPr="00310BDA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q-AL"/>
        </w:rPr>
        <w:t xml:space="preserve">, </w:t>
      </w:r>
      <w:r w:rsidR="00184A96" w:rsidRPr="00310BDA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q-AL"/>
        </w:rPr>
        <w:t>drejtor i Urbanizmit, Planifikimit</w:t>
      </w:r>
      <w:r w:rsidR="00EA1D1D" w:rsidRPr="00310BDA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q-AL"/>
        </w:rPr>
        <w:t xml:space="preserve"> </w:t>
      </w:r>
      <w:r w:rsidR="00321661" w:rsidRPr="00310BDA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q-AL"/>
        </w:rPr>
        <w:t>dhe Mbrojtje të Mjedisit</w:t>
      </w:r>
      <w:r w:rsidR="00321661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, </w:t>
      </w:r>
      <w:r w:rsidR="00EA1D1D" w:rsidRPr="00310BDA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njëherit menaxher i projektit.</w:t>
      </w:r>
    </w:p>
    <w:p w14:paraId="3E1BA01A" w14:textId="0DDF72D1" w:rsidR="00530E0C" w:rsidRPr="00310BDA" w:rsidRDefault="00D526D8" w:rsidP="007C07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10BDA">
        <w:rPr>
          <w:rFonts w:ascii="Times New Roman" w:hAnsi="Times New Roman" w:cs="Times New Roman"/>
          <w:b/>
          <w:bCs/>
          <w:sz w:val="24"/>
          <w:szCs w:val="24"/>
          <w:lang w:val="sq-AL"/>
        </w:rPr>
        <w:t>“Ablo Group”</w:t>
      </w:r>
      <w:r w:rsidRPr="00310BDA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1C1566" w:rsidRPr="00310BDA">
        <w:rPr>
          <w:rFonts w:ascii="Times New Roman" w:hAnsi="Times New Roman" w:cs="Times New Roman"/>
          <w:sz w:val="24"/>
          <w:szCs w:val="24"/>
          <w:lang w:val="sq-AL"/>
        </w:rPr>
        <w:t>ka</w:t>
      </w:r>
      <w:r w:rsidR="00530E0C" w:rsidRPr="00310BDA">
        <w:rPr>
          <w:rFonts w:ascii="Times New Roman" w:hAnsi="Times New Roman" w:cs="Times New Roman"/>
          <w:sz w:val="24"/>
          <w:szCs w:val="24"/>
          <w:lang w:val="sq-AL"/>
        </w:rPr>
        <w:t xml:space="preserve"> bërë prezantimin e </w:t>
      </w:r>
      <w:r w:rsidR="004C3277" w:rsidRPr="00310BDA">
        <w:rPr>
          <w:rFonts w:ascii="Times New Roman" w:hAnsi="Times New Roman" w:cs="Times New Roman"/>
          <w:sz w:val="24"/>
          <w:szCs w:val="24"/>
          <w:lang w:val="sq-AL"/>
        </w:rPr>
        <w:t>planit. Fillimisht</w:t>
      </w:r>
      <w:r w:rsidR="00530E0C" w:rsidRPr="00310BDA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4F1811" w:rsidRPr="00310BDA">
        <w:rPr>
          <w:rFonts w:ascii="Times New Roman" w:hAnsi="Times New Roman" w:cs="Times New Roman"/>
          <w:sz w:val="24"/>
          <w:szCs w:val="24"/>
          <w:lang w:val="sq-AL"/>
        </w:rPr>
        <w:t xml:space="preserve">ka falënderuar drejtorin </w:t>
      </w:r>
      <w:r w:rsidR="004C3277" w:rsidRPr="00310BDA">
        <w:rPr>
          <w:rFonts w:ascii="Times New Roman" w:hAnsi="Times New Roman" w:cs="Times New Roman"/>
          <w:sz w:val="24"/>
          <w:szCs w:val="24"/>
          <w:lang w:val="sq-AL"/>
        </w:rPr>
        <w:t>dhe grupin punues për bashkëpunimin e mirëfilltë.</w:t>
      </w:r>
    </w:p>
    <w:p w14:paraId="74357240" w14:textId="02A49082" w:rsidR="00612D7F" w:rsidRPr="00310BDA" w:rsidRDefault="00FC73EF" w:rsidP="007C07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Njejt sikurse edhe për Projektplanin Lokal të Veprimit për Cilësi të Ajrit edhe për Biodiversitet</w:t>
      </w:r>
      <w:r w:rsidR="00321661" w:rsidRPr="00310BDA">
        <w:rPr>
          <w:rFonts w:ascii="Times New Roman" w:hAnsi="Times New Roman" w:cs="Times New Roman"/>
          <w:sz w:val="24"/>
          <w:szCs w:val="24"/>
          <w:lang w:val="sq-AL"/>
        </w:rPr>
        <w:t xml:space="preserve">, në qërshor të këtij viti, kompania jonë </w:t>
      </w:r>
      <w:r w:rsidR="00D526D8" w:rsidRPr="00310BDA">
        <w:rPr>
          <w:rFonts w:ascii="Times New Roman" w:hAnsi="Times New Roman" w:cs="Times New Roman"/>
          <w:sz w:val="24"/>
          <w:szCs w:val="24"/>
          <w:lang w:val="sq-AL"/>
        </w:rPr>
        <w:t>“</w:t>
      </w:r>
      <w:r w:rsidR="00321661" w:rsidRPr="00310BDA">
        <w:rPr>
          <w:rFonts w:ascii="Times New Roman" w:hAnsi="Times New Roman" w:cs="Times New Roman"/>
          <w:sz w:val="24"/>
          <w:szCs w:val="24"/>
          <w:lang w:val="sq-AL"/>
        </w:rPr>
        <w:t>Ablo Group</w:t>
      </w:r>
      <w:r w:rsidR="00D526D8" w:rsidRPr="00310BDA">
        <w:rPr>
          <w:rFonts w:ascii="Times New Roman" w:hAnsi="Times New Roman" w:cs="Times New Roman"/>
          <w:sz w:val="24"/>
          <w:szCs w:val="24"/>
          <w:lang w:val="sq-AL"/>
        </w:rPr>
        <w:t>”</w:t>
      </w:r>
      <w:r w:rsidR="00321661" w:rsidRPr="00310BDA">
        <w:rPr>
          <w:rFonts w:ascii="Times New Roman" w:hAnsi="Times New Roman" w:cs="Times New Roman"/>
          <w:sz w:val="24"/>
          <w:szCs w:val="24"/>
          <w:lang w:val="sq-AL"/>
        </w:rPr>
        <w:t xml:space="preserve"> ka nënshkruar kontratë me komunen për hartimin e planit Lokal të Veprimit për </w:t>
      </w:r>
      <w:r>
        <w:rPr>
          <w:rFonts w:ascii="Times New Roman" w:hAnsi="Times New Roman" w:cs="Times New Roman"/>
          <w:sz w:val="24"/>
          <w:szCs w:val="24"/>
          <w:lang w:val="sq-AL"/>
        </w:rPr>
        <w:t>Biodiversitet</w:t>
      </w:r>
      <w:r w:rsidR="00321661" w:rsidRPr="00310BDA">
        <w:rPr>
          <w:rFonts w:ascii="Times New Roman" w:hAnsi="Times New Roman" w:cs="Times New Roman"/>
          <w:sz w:val="24"/>
          <w:szCs w:val="24"/>
          <w:lang w:val="sq-AL"/>
        </w:rPr>
        <w:t>, ne menjehere kemi fillu mbledhjen e informatave, komuna ka formuar një grup punues për hartim të planit ku së bashku ne kemi hartuar draftin e parë të dokumentit, ndërsa në muajin Tetor e kemi mbajt një puntori me qellim të diskutimit të këtij drafti të dokumentit, ku pas plotësimit të dokumentit ne e kemi përcjell te drejtoritë tjera të komunës</w:t>
      </w:r>
      <w:r w:rsidR="00F7164E" w:rsidRPr="00310BDA">
        <w:rPr>
          <w:rFonts w:ascii="Times New Roman" w:hAnsi="Times New Roman" w:cs="Times New Roman"/>
          <w:sz w:val="24"/>
          <w:szCs w:val="24"/>
          <w:lang w:val="sq-AL"/>
        </w:rPr>
        <w:t>. Pas konsultimit publik do të merren të gjitha plotësimet që dalin prej këtij takimi dhe do të dërgohet dokumenti për aprovim final në Kuvend Komunal.</w:t>
      </w:r>
    </w:p>
    <w:p w14:paraId="6262663C" w14:textId="10FA5A8D" w:rsidR="002C7CDF" w:rsidRDefault="002C7CDF" w:rsidP="001C1566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C7CDF">
        <w:rPr>
          <w:rFonts w:ascii="Times New Roman" w:hAnsi="Times New Roman" w:cs="Times New Roman"/>
          <w:bCs/>
          <w:sz w:val="24"/>
          <w:szCs w:val="24"/>
        </w:rPr>
        <w:t>P</w:t>
      </w:r>
      <w:r w:rsidRPr="002C7CDF">
        <w:rPr>
          <w:rFonts w:ascii="Times New Roman" w:hAnsi="Times New Roman" w:cs="Times New Roman"/>
          <w:bCs/>
          <w:sz w:val="24"/>
          <w:szCs w:val="24"/>
        </w:rPr>
        <w:t>lani</w:t>
      </w:r>
      <w:proofErr w:type="spellEnd"/>
      <w:r w:rsidRPr="002C7CDF">
        <w:rPr>
          <w:rFonts w:ascii="Times New Roman" w:hAnsi="Times New Roman" w:cs="Times New Roman"/>
          <w:bCs/>
          <w:sz w:val="24"/>
          <w:szCs w:val="24"/>
        </w:rPr>
        <w:t xml:space="preserve"> Lokal </w:t>
      </w:r>
      <w:proofErr w:type="spellStart"/>
      <w:r w:rsidRPr="002C7CDF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2C7C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C7CDF">
        <w:rPr>
          <w:rFonts w:ascii="Times New Roman" w:hAnsi="Times New Roman" w:cs="Times New Roman"/>
          <w:bCs/>
          <w:sz w:val="24"/>
          <w:szCs w:val="24"/>
        </w:rPr>
        <w:t>Veprimit</w:t>
      </w:r>
      <w:proofErr w:type="spellEnd"/>
      <w:r w:rsidRPr="002C7C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C7CDF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Pr="002C7C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C7CDF">
        <w:rPr>
          <w:rFonts w:ascii="Times New Roman" w:hAnsi="Times New Roman" w:cs="Times New Roman"/>
          <w:bCs/>
          <w:sz w:val="24"/>
          <w:szCs w:val="24"/>
        </w:rPr>
        <w:t>Biodiversitet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bazuar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kërkesa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ligjore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ligji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mbrojtje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natyres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cili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thot se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komunat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detyrohen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nxjerr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programe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, plane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mbrojtje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natyres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duhet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qenë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harmonizuara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strategjinë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planin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Biodiversitetit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nivelin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005D">
        <w:rPr>
          <w:rFonts w:ascii="Times New Roman" w:hAnsi="Times New Roman" w:cs="Times New Roman"/>
          <w:bCs/>
          <w:sz w:val="24"/>
          <w:szCs w:val="24"/>
        </w:rPr>
        <w:t>qendror</w:t>
      </w:r>
      <w:proofErr w:type="spellEnd"/>
      <w:r w:rsidR="0023005D">
        <w:rPr>
          <w:rFonts w:ascii="Times New Roman" w:hAnsi="Times New Roman" w:cs="Times New Roman"/>
          <w:bCs/>
          <w:sz w:val="24"/>
          <w:szCs w:val="24"/>
        </w:rPr>
        <w:t>.</w:t>
      </w:r>
    </w:p>
    <w:p w14:paraId="4CDABC74" w14:textId="13447D18" w:rsidR="0023005D" w:rsidRDefault="0023005D" w:rsidP="001C1566">
      <w:pPr>
        <w:rPr>
          <w:rFonts w:ascii="Times New Roman" w:hAnsi="Times New Roman" w:cs="Times New Roman"/>
          <w:bCs/>
          <w:sz w:val="24"/>
          <w:szCs w:val="24"/>
          <w:lang w:val="sq-AL"/>
        </w:rPr>
      </w:pPr>
      <w:r>
        <w:rPr>
          <w:rFonts w:ascii="Times New Roman" w:hAnsi="Times New Roman" w:cs="Times New Roman"/>
          <w:bCs/>
          <w:sz w:val="24"/>
          <w:szCs w:val="24"/>
          <w:lang w:val="sq-AL"/>
        </w:rPr>
        <w:lastRenderedPageBreak/>
        <w:t xml:space="preserve">Përveq ligjit të natyres janë edhe ligje tjera: </w:t>
      </w:r>
    </w:p>
    <w:p w14:paraId="1C71C862" w14:textId="42801587" w:rsidR="0023005D" w:rsidRPr="0023005D" w:rsidRDefault="0023005D" w:rsidP="0023005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23005D">
        <w:rPr>
          <w:rFonts w:ascii="Cambria" w:eastAsia="Calibri" w:hAnsi="Cambria" w:cs="Times New Roman"/>
          <w:b/>
          <w:sz w:val="24"/>
          <w:szCs w:val="24"/>
          <w:lang w:val="sq-AL"/>
        </w:rPr>
        <w:t>Ligji për pyjet e Kosovës</w:t>
      </w:r>
      <w:r>
        <w:rPr>
          <w:rFonts w:ascii="Cambria" w:eastAsia="Calibri" w:hAnsi="Cambria" w:cs="Times New Roman"/>
          <w:b/>
          <w:sz w:val="24"/>
          <w:szCs w:val="24"/>
          <w:lang w:val="sq-AL"/>
        </w:rPr>
        <w:t>,</w:t>
      </w:r>
    </w:p>
    <w:p w14:paraId="6B804924" w14:textId="511F6013" w:rsidR="0023005D" w:rsidRPr="0023005D" w:rsidRDefault="0023005D" w:rsidP="0023005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23005D">
        <w:rPr>
          <w:rFonts w:ascii="Cambria" w:eastAsia="Calibri" w:hAnsi="Cambria" w:cs="Times New Roman"/>
          <w:b/>
          <w:sz w:val="24"/>
          <w:szCs w:val="24"/>
          <w:lang w:val="sq-AL"/>
        </w:rPr>
        <w:t>Ligji për gjuetinë</w:t>
      </w:r>
      <w:r>
        <w:rPr>
          <w:rFonts w:ascii="Cambria" w:eastAsia="Calibri" w:hAnsi="Cambria" w:cs="Times New Roman"/>
          <w:b/>
          <w:sz w:val="24"/>
          <w:szCs w:val="24"/>
          <w:lang w:val="sq-AL"/>
        </w:rPr>
        <w:t>,</w:t>
      </w:r>
    </w:p>
    <w:p w14:paraId="50CF0A2D" w14:textId="1D0802F8" w:rsidR="0023005D" w:rsidRPr="0023005D" w:rsidRDefault="0023005D" w:rsidP="0023005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23005D">
        <w:rPr>
          <w:rFonts w:ascii="Cambria" w:eastAsia="Calibri" w:hAnsi="Cambria" w:cs="Helvetica-Bold"/>
          <w:b/>
          <w:bCs/>
          <w:sz w:val="24"/>
          <w:szCs w:val="24"/>
          <w:lang w:val="sq-AL"/>
        </w:rPr>
        <w:t>Ligji për ujërat e Kosovës</w:t>
      </w:r>
      <w:r>
        <w:rPr>
          <w:rFonts w:ascii="Cambria" w:eastAsia="Calibri" w:hAnsi="Cambria" w:cs="Helvetica-Bold"/>
          <w:b/>
          <w:bCs/>
          <w:sz w:val="24"/>
          <w:szCs w:val="24"/>
          <w:lang w:val="sq-AL"/>
        </w:rPr>
        <w:t>,</w:t>
      </w:r>
    </w:p>
    <w:p w14:paraId="153654B3" w14:textId="7B6B7B74" w:rsidR="0023005D" w:rsidRPr="0023005D" w:rsidRDefault="0023005D" w:rsidP="0023005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23005D">
        <w:rPr>
          <w:rFonts w:ascii="Cambria" w:eastAsia="Calibri" w:hAnsi="Cambria" w:cs="Times New Roman"/>
          <w:b/>
          <w:sz w:val="24"/>
          <w:szCs w:val="24"/>
          <w:lang w:val="sq-AL"/>
        </w:rPr>
        <w:t>Ligji</w:t>
      </w:r>
      <w:r w:rsidRPr="0023005D">
        <w:rPr>
          <w:rFonts w:ascii="Cambria" w:eastAsia="Calibri" w:hAnsi="Cambria" w:cs="Times New Roman"/>
          <w:sz w:val="24"/>
          <w:szCs w:val="24"/>
          <w:lang w:val="sq-AL"/>
        </w:rPr>
        <w:t xml:space="preserve"> </w:t>
      </w:r>
      <w:r w:rsidRPr="0023005D">
        <w:rPr>
          <w:rFonts w:ascii="Cambria" w:eastAsia="Calibri" w:hAnsi="Cambria" w:cs="Times New Roman"/>
          <w:b/>
          <w:sz w:val="24"/>
          <w:szCs w:val="24"/>
          <w:lang w:val="sq-AL"/>
        </w:rPr>
        <w:t>për vetëqeverisje lokale</w:t>
      </w:r>
      <w:r>
        <w:rPr>
          <w:rFonts w:ascii="Cambria" w:eastAsia="Calibri" w:hAnsi="Cambria" w:cs="Times New Roman"/>
          <w:b/>
          <w:sz w:val="24"/>
          <w:szCs w:val="24"/>
          <w:lang w:val="sq-AL"/>
        </w:rPr>
        <w:t>,</w:t>
      </w:r>
    </w:p>
    <w:p w14:paraId="7C13639C" w14:textId="06056EA1" w:rsidR="0023005D" w:rsidRDefault="0023005D" w:rsidP="0023005D">
      <w:pPr>
        <w:rPr>
          <w:rFonts w:ascii="Cambria" w:eastAsia="Calibri" w:hAnsi="Cambria" w:cs="Times-Bold"/>
          <w:b/>
          <w:bCs/>
          <w:sz w:val="24"/>
          <w:szCs w:val="24"/>
          <w:lang w:val="sq-AL"/>
        </w:rPr>
      </w:pPr>
      <w:r w:rsidRPr="0023005D">
        <w:rPr>
          <w:rFonts w:ascii="Cambria" w:eastAsia="Calibri" w:hAnsi="Cambria" w:cs="Times New Roman"/>
          <w:sz w:val="24"/>
          <w:szCs w:val="24"/>
          <w:lang w:val="sq-AL"/>
        </w:rPr>
        <w:t xml:space="preserve">Gjatë hartimit të këtij Plani janë marrë për bazë edhe kërkesat e </w:t>
      </w:r>
      <w:r w:rsidRPr="0023005D">
        <w:rPr>
          <w:rFonts w:ascii="Cambria" w:eastAsia="Calibri" w:hAnsi="Cambria" w:cs="Times New Roman"/>
          <w:b/>
          <w:sz w:val="24"/>
          <w:szCs w:val="24"/>
          <w:lang w:val="sq-AL"/>
        </w:rPr>
        <w:t>Strategjia dhe Plani i Veprimit për Biodiversitetin 2011-2021</w:t>
      </w:r>
      <w:r w:rsidRPr="0023005D">
        <w:rPr>
          <w:rFonts w:ascii="Cambria" w:eastAsia="Calibri" w:hAnsi="Cambria" w:cs="Times-Bold"/>
          <w:b/>
          <w:bCs/>
          <w:sz w:val="24"/>
          <w:szCs w:val="24"/>
          <w:lang w:val="sq-AL"/>
        </w:rPr>
        <w:t>.</w:t>
      </w:r>
    </w:p>
    <w:p w14:paraId="1E1B32B5" w14:textId="77777777" w:rsidR="0023005D" w:rsidRPr="0023005D" w:rsidRDefault="0023005D" w:rsidP="0023005D">
      <w:pPr>
        <w:spacing w:after="160" w:line="259" w:lineRule="auto"/>
        <w:jc w:val="both"/>
        <w:rPr>
          <w:rFonts w:ascii="Cambria" w:eastAsia="Calibri" w:hAnsi="Cambria" w:cs="Times New Roman"/>
          <w:sz w:val="24"/>
          <w:szCs w:val="24"/>
          <w:lang w:val="sq-AL"/>
        </w:rPr>
      </w:pPr>
      <w:r w:rsidRPr="0023005D">
        <w:rPr>
          <w:rFonts w:ascii="Cambria" w:eastAsia="Calibri" w:hAnsi="Cambria" w:cs="Times New Roman"/>
          <w:sz w:val="24"/>
          <w:szCs w:val="24"/>
          <w:lang w:val="sq-AL"/>
        </w:rPr>
        <w:t>Dokumentet tjera strategjike dhe programore që janë marrë për bazë gjatë hartimit të planeve dhe programe për biodiversitetin e në nivelin lokal janë:</w:t>
      </w:r>
    </w:p>
    <w:p w14:paraId="1474FFB5" w14:textId="65C62AE0" w:rsidR="0023005D" w:rsidRPr="0023005D" w:rsidRDefault="0023005D" w:rsidP="0023005D">
      <w:pPr>
        <w:numPr>
          <w:ilvl w:val="0"/>
          <w:numId w:val="29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23005D">
        <w:rPr>
          <w:rFonts w:ascii="Cambria" w:eastAsia="Calibri" w:hAnsi="Cambria" w:cs="Times New Roman"/>
          <w:b/>
          <w:noProof/>
          <w:sz w:val="24"/>
          <w:szCs w:val="24"/>
          <w:lang w:val="sq-AL"/>
        </w:rPr>
        <w:t>Strategjia për Zhvillimin e Pylltarisë 2022-2030</w:t>
      </w:r>
      <w:r>
        <w:rPr>
          <w:rFonts w:ascii="Cambria" w:eastAsia="Calibri" w:hAnsi="Cambria" w:cs="Times New Roman"/>
          <w:b/>
          <w:noProof/>
          <w:sz w:val="24"/>
          <w:szCs w:val="24"/>
          <w:lang w:val="sq-AL"/>
        </w:rPr>
        <w:t>;</w:t>
      </w:r>
    </w:p>
    <w:p w14:paraId="67826DD6" w14:textId="7E67C1BE" w:rsidR="0023005D" w:rsidRPr="0023005D" w:rsidRDefault="0023005D" w:rsidP="0023005D">
      <w:pPr>
        <w:numPr>
          <w:ilvl w:val="0"/>
          <w:numId w:val="29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23005D">
        <w:rPr>
          <w:rFonts w:ascii="Cambria" w:eastAsia="Calibri" w:hAnsi="Cambria" w:cs="Times New Roman"/>
          <w:b/>
          <w:noProof/>
          <w:sz w:val="24"/>
          <w:szCs w:val="24"/>
          <w:lang w:val="sq-AL"/>
        </w:rPr>
        <w:t xml:space="preserve">Lista e llojeve të mbrojtura të florës dhe faunës </w:t>
      </w:r>
      <w:r>
        <w:rPr>
          <w:rFonts w:ascii="Cambria" w:eastAsia="Calibri" w:hAnsi="Cambria" w:cs="Times New Roman"/>
          <w:b/>
          <w:noProof/>
          <w:sz w:val="24"/>
          <w:szCs w:val="24"/>
          <w:lang w:val="sq-AL"/>
        </w:rPr>
        <w:t>;</w:t>
      </w:r>
    </w:p>
    <w:p w14:paraId="11BC9598" w14:textId="76837E19" w:rsidR="0023005D" w:rsidRPr="0023005D" w:rsidRDefault="0023005D" w:rsidP="0023005D">
      <w:pPr>
        <w:numPr>
          <w:ilvl w:val="0"/>
          <w:numId w:val="29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23005D">
        <w:rPr>
          <w:rFonts w:ascii="Cambria" w:eastAsia="Calibri" w:hAnsi="Cambria" w:cs="Times New Roman"/>
          <w:b/>
          <w:noProof/>
          <w:sz w:val="24"/>
          <w:szCs w:val="24"/>
          <w:lang w:val="sq-AL"/>
        </w:rPr>
        <w:t>Libri i Kuq i Florës</w:t>
      </w:r>
      <w:r>
        <w:rPr>
          <w:rFonts w:ascii="Cambria" w:eastAsia="Calibri" w:hAnsi="Cambria" w:cs="Times New Roman"/>
          <w:b/>
          <w:noProof/>
          <w:sz w:val="24"/>
          <w:szCs w:val="24"/>
          <w:lang w:val="sq-AL"/>
        </w:rPr>
        <w:t>;</w:t>
      </w:r>
    </w:p>
    <w:p w14:paraId="0AC39C73" w14:textId="2AF92AE5" w:rsidR="0023005D" w:rsidRPr="0023005D" w:rsidRDefault="0023005D" w:rsidP="0023005D">
      <w:pPr>
        <w:numPr>
          <w:ilvl w:val="0"/>
          <w:numId w:val="29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23005D">
        <w:rPr>
          <w:rFonts w:ascii="Cambria" w:eastAsia="Calibri" w:hAnsi="Cambria" w:cs="Times New Roman"/>
          <w:b/>
          <w:noProof/>
          <w:sz w:val="24"/>
          <w:szCs w:val="24"/>
          <w:lang w:val="sq-AL"/>
        </w:rPr>
        <w:t>Libri i Kuq i Faunës</w:t>
      </w:r>
      <w:r>
        <w:rPr>
          <w:rFonts w:ascii="Cambria" w:eastAsia="Calibri" w:hAnsi="Cambria" w:cs="Times New Roman"/>
          <w:b/>
          <w:noProof/>
          <w:sz w:val="24"/>
          <w:szCs w:val="24"/>
          <w:lang w:val="sq-AL"/>
        </w:rPr>
        <w:t>;</w:t>
      </w:r>
    </w:p>
    <w:p w14:paraId="0D558C0C" w14:textId="07590B6D" w:rsidR="0023005D" w:rsidRPr="0023005D" w:rsidRDefault="0023005D" w:rsidP="0023005D">
      <w:pPr>
        <w:numPr>
          <w:ilvl w:val="0"/>
          <w:numId w:val="29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23005D">
        <w:rPr>
          <w:rFonts w:ascii="Cambria" w:eastAsia="Calibri" w:hAnsi="Cambria" w:cs="Times New Roman"/>
          <w:b/>
          <w:noProof/>
          <w:sz w:val="24"/>
          <w:szCs w:val="24"/>
          <w:lang w:val="sq-AL"/>
        </w:rPr>
        <w:t>Regjistri i Zonave të Mbrojtura</w:t>
      </w:r>
      <w:r>
        <w:rPr>
          <w:rFonts w:ascii="Cambria" w:eastAsia="Calibri" w:hAnsi="Cambria" w:cs="Times New Roman"/>
          <w:noProof/>
          <w:sz w:val="24"/>
          <w:szCs w:val="24"/>
          <w:lang w:val="sq-AL"/>
        </w:rPr>
        <w:t>.</w:t>
      </w:r>
      <w:r w:rsidRPr="0023005D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 </w:t>
      </w:r>
    </w:p>
    <w:p w14:paraId="11F27911" w14:textId="77777777" w:rsidR="0023005D" w:rsidRPr="0023005D" w:rsidRDefault="0023005D" w:rsidP="0023005D">
      <w:pPr>
        <w:rPr>
          <w:rFonts w:ascii="Times New Roman" w:hAnsi="Times New Roman" w:cs="Times New Roman"/>
          <w:bCs/>
          <w:sz w:val="24"/>
          <w:szCs w:val="24"/>
          <w:lang w:val="sq-AL"/>
        </w:rPr>
      </w:pPr>
    </w:p>
    <w:p w14:paraId="2EB98DF3" w14:textId="146BEFAB" w:rsidR="002C7CDF" w:rsidRDefault="00146820" w:rsidP="001C1566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Poashtu, Plani Zhvillimor i Komunës ka paraparë disa kërkesa specifike që ndërlidhen me natyren si dhe plani lokal i Veprimit në mjedis në Komunën e Rahovecit, meqenëse e trajton edhe sektorin e mbrojtjes së natyres dhe Biodiversitetit.</w:t>
      </w:r>
    </w:p>
    <w:p w14:paraId="0A4A60BC" w14:textId="77777777" w:rsidR="00146820" w:rsidRPr="00146820" w:rsidRDefault="00146820" w:rsidP="00146820">
      <w:pPr>
        <w:spacing w:after="160"/>
        <w:jc w:val="both"/>
        <w:rPr>
          <w:rFonts w:ascii="Cambria" w:eastAsia="Calibri" w:hAnsi="Cambria" w:cs="Times New Roman"/>
          <w:bCs/>
          <w:sz w:val="24"/>
          <w:szCs w:val="24"/>
          <w:lang w:val="sq-AL"/>
        </w:rPr>
      </w:pPr>
      <w:r w:rsidRPr="00146820">
        <w:rPr>
          <w:rFonts w:ascii="Cambria" w:eastAsia="Calibri" w:hAnsi="Cambria" w:cs="Times New Roman"/>
          <w:bCs/>
          <w:sz w:val="24"/>
          <w:szCs w:val="24"/>
          <w:lang w:val="sq-AL"/>
        </w:rPr>
        <w:t>Sipas kërkesave ligjore, praktikave të zbatueshme dhe kapaciteteve komunale programi/plani lokal për mbrojtjen e biodiversitetit mes tjerash duhet të përmbajë:</w:t>
      </w:r>
    </w:p>
    <w:p w14:paraId="626DB19C" w14:textId="77777777" w:rsidR="00146820" w:rsidRPr="00146820" w:rsidRDefault="00146820" w:rsidP="00146820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14682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Qëllimet dhe objektivat e përgjithshme; </w:t>
      </w:r>
    </w:p>
    <w:p w14:paraId="2543990C" w14:textId="77777777" w:rsidR="00146820" w:rsidRPr="00146820" w:rsidRDefault="00146820" w:rsidP="00146820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14682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Veprimet për ruajtjen e natyrës dhe biodiversitetit; </w:t>
      </w:r>
    </w:p>
    <w:p w14:paraId="2D532000" w14:textId="77777777" w:rsidR="00146820" w:rsidRPr="00146820" w:rsidRDefault="00146820" w:rsidP="00146820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14682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Veprimet për hulumtimet dhe përcjelljen e gjendjes të natyrës; </w:t>
      </w:r>
    </w:p>
    <w:p w14:paraId="68FF7424" w14:textId="77777777" w:rsidR="00146820" w:rsidRPr="00146820" w:rsidRDefault="00146820" w:rsidP="00146820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14682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Veprimet për përfshirjen e mbrojtjes së natyrës në sektorët tjerë; </w:t>
      </w:r>
    </w:p>
    <w:p w14:paraId="2B17889C" w14:textId="77777777" w:rsidR="00146820" w:rsidRPr="00146820" w:rsidRDefault="00146820" w:rsidP="00146820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14682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Veprimet  për plotësimin e kornizës legjislative dhe institucionale; </w:t>
      </w:r>
    </w:p>
    <w:p w14:paraId="40E081FE" w14:textId="77777777" w:rsidR="00146820" w:rsidRPr="00146820" w:rsidRDefault="00146820" w:rsidP="00146820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14682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Veprimet për edukim, vetëdijesim dhe promovim të ruajtjes së larmisë biologjike dhe peizazhore; </w:t>
      </w:r>
    </w:p>
    <w:p w14:paraId="7FE7C563" w14:textId="77777777" w:rsidR="00146820" w:rsidRPr="00146820" w:rsidRDefault="00146820" w:rsidP="00146820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146820">
        <w:rPr>
          <w:rFonts w:ascii="Cambria" w:eastAsia="Calibri" w:hAnsi="Cambria" w:cs="Times New Roman"/>
          <w:noProof/>
          <w:sz w:val="24"/>
          <w:szCs w:val="24"/>
          <w:lang w:val="sq-AL"/>
        </w:rPr>
        <w:t>Veprimet për informimin e publikut dhe pjesëmarrjen e publikut në vendim marrje për natyrën;</w:t>
      </w:r>
    </w:p>
    <w:p w14:paraId="798C582E" w14:textId="77777777" w:rsidR="00146820" w:rsidRPr="00146820" w:rsidRDefault="00146820" w:rsidP="00146820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14682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Prioritetet dhe burimet e mundshme financiare për implementimin e tyre; </w:t>
      </w:r>
    </w:p>
    <w:p w14:paraId="181FC83C" w14:textId="77777777" w:rsidR="00146820" w:rsidRPr="00146820" w:rsidRDefault="00146820" w:rsidP="00146820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146820">
        <w:rPr>
          <w:rFonts w:ascii="Cambria" w:eastAsia="Calibri" w:hAnsi="Cambria" w:cs="Times New Roman"/>
          <w:noProof/>
          <w:sz w:val="24"/>
          <w:szCs w:val="24"/>
          <w:lang w:val="sq-AL"/>
        </w:rPr>
        <w:lastRenderedPageBreak/>
        <w:t>Masat për mbrojtjen e larmisë biologjike dhe peizazhore dhe mbrojtjen e vlerave të natyrës.</w:t>
      </w:r>
    </w:p>
    <w:p w14:paraId="62452EF1" w14:textId="77777777" w:rsidR="00146820" w:rsidRDefault="00146820" w:rsidP="001C1566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110F468B" w14:textId="77777777" w:rsidR="008267EF" w:rsidRPr="008267EF" w:rsidRDefault="008267EF" w:rsidP="008267EF">
      <w:pPr>
        <w:shd w:val="clear" w:color="auto" w:fill="FFFFFF"/>
        <w:spacing w:after="0"/>
        <w:jc w:val="both"/>
        <w:rPr>
          <w:rFonts w:ascii="Cambria" w:eastAsia="Times New Roman" w:hAnsi="Cambria" w:cs="Times New Roman"/>
          <w:color w:val="000000"/>
          <w:sz w:val="24"/>
          <w:szCs w:val="24"/>
          <w:lang w:val="sq-AL"/>
        </w:rPr>
      </w:pPr>
      <w:r w:rsidRPr="008267EF">
        <w:rPr>
          <w:rFonts w:ascii="Cambria" w:eastAsia="Times New Roman" w:hAnsi="Cambria" w:cs="Times New Roman"/>
          <w:color w:val="000000"/>
          <w:sz w:val="24"/>
          <w:szCs w:val="24"/>
          <w:lang w:val="sq-AL"/>
        </w:rPr>
        <w:t xml:space="preserve">Qëllimi i </w:t>
      </w:r>
      <w:r w:rsidRPr="008267EF">
        <w:rPr>
          <w:rFonts w:ascii="Cambria" w:eastAsia="Calibri" w:hAnsi="Cambria" w:cs="Times New Roman"/>
          <w:sz w:val="24"/>
          <w:szCs w:val="24"/>
          <w:lang w:val="sq-AL"/>
        </w:rPr>
        <w:t xml:space="preserve">përgjithshëm i </w:t>
      </w:r>
      <w:r w:rsidRPr="008267EF">
        <w:rPr>
          <w:rFonts w:ascii="Cambria" w:eastAsia="Times New Roman" w:hAnsi="Cambria" w:cs="Times New Roman"/>
          <w:color w:val="000000"/>
          <w:sz w:val="24"/>
          <w:szCs w:val="24"/>
          <w:lang w:val="sq-AL"/>
        </w:rPr>
        <w:t xml:space="preserve">Planit Lokal të Veprimit në Biodiversitet </w:t>
      </w:r>
      <w:r w:rsidRPr="008267EF">
        <w:rPr>
          <w:rFonts w:ascii="Cambria" w:eastAsia="Calibri" w:hAnsi="Cambria" w:cs="Times New Roman"/>
          <w:sz w:val="24"/>
          <w:szCs w:val="24"/>
          <w:lang w:val="sq-AL"/>
        </w:rPr>
        <w:t>për komunën e Rahovecit</w:t>
      </w:r>
      <w:r w:rsidRPr="008267EF">
        <w:rPr>
          <w:rFonts w:ascii="Cambria" w:eastAsia="Times New Roman" w:hAnsi="Cambria" w:cs="Times New Roman"/>
          <w:color w:val="000000"/>
          <w:sz w:val="24"/>
          <w:szCs w:val="24"/>
          <w:lang w:val="sq-AL"/>
        </w:rPr>
        <w:t xml:space="preserve"> është që të identifikoj problemet kryesore për mbrojtjen e biodiversitetit, të përcaktojë prioritetet në sektorin e mbrojtjes së natyrë dhe biodiversitetit dhe të ofrojë zgjidhje për problemet e identifikuara, duke synuar një menaxhim më efektiv të tyre, duke i vendosur ato në agjendën e institucioneve përgjegjëse.</w:t>
      </w:r>
    </w:p>
    <w:p w14:paraId="70FF5B47" w14:textId="77777777" w:rsidR="008267EF" w:rsidRDefault="008267EF" w:rsidP="001C1566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2053C332" w14:textId="77777777" w:rsidR="008267EF" w:rsidRPr="008267EF" w:rsidRDefault="008267EF" w:rsidP="008267EF">
      <w:pPr>
        <w:spacing w:after="160"/>
        <w:jc w:val="both"/>
        <w:rPr>
          <w:rFonts w:ascii="Cambria" w:eastAsia="Calibri" w:hAnsi="Cambria" w:cs="Times New Roman"/>
          <w:sz w:val="24"/>
          <w:szCs w:val="24"/>
          <w:lang w:val="sq-AL"/>
        </w:rPr>
      </w:pPr>
      <w:r w:rsidRPr="008267EF">
        <w:rPr>
          <w:rFonts w:ascii="Cambria" w:eastAsia="Calibri" w:hAnsi="Cambria" w:cs="Times New Roman"/>
          <w:sz w:val="24"/>
          <w:szCs w:val="24"/>
          <w:lang w:val="sq-AL"/>
        </w:rPr>
        <w:t>Objektivat specifike të planit janë:</w:t>
      </w:r>
    </w:p>
    <w:p w14:paraId="48742663" w14:textId="77777777" w:rsidR="008267EF" w:rsidRPr="008267EF" w:rsidRDefault="008267EF" w:rsidP="008267EF">
      <w:pPr>
        <w:numPr>
          <w:ilvl w:val="0"/>
          <w:numId w:val="2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8267EF">
        <w:rPr>
          <w:rFonts w:ascii="Cambria" w:eastAsia="Calibri" w:hAnsi="Cambria" w:cs="Times New Roman"/>
          <w:noProof/>
          <w:sz w:val="24"/>
          <w:szCs w:val="24"/>
          <w:lang w:val="sq-AL"/>
        </w:rPr>
        <w:t>Të bëjë vlerësimin e gjendjes ekzistuese të biodiversitetit dhe ndikimeve në natyrë nga sektorët e ndryshëm zhvillimor;</w:t>
      </w:r>
    </w:p>
    <w:p w14:paraId="2AF179E9" w14:textId="77777777" w:rsidR="008267EF" w:rsidRPr="008267EF" w:rsidRDefault="008267EF" w:rsidP="008267EF">
      <w:pPr>
        <w:numPr>
          <w:ilvl w:val="0"/>
          <w:numId w:val="2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8267EF">
        <w:rPr>
          <w:rFonts w:ascii="Cambria" w:eastAsia="Calibri" w:hAnsi="Cambria" w:cs="Times New Roman"/>
          <w:noProof/>
          <w:sz w:val="24"/>
          <w:szCs w:val="24"/>
          <w:lang w:val="sq-AL"/>
        </w:rPr>
        <w:t>Të identifikoj dhe përcaktoj problemet kryesore për mbrojtjen e natyrës dhe bidoversitetit në territorin e komunës së Rahovecit;</w:t>
      </w:r>
    </w:p>
    <w:p w14:paraId="0CDEA03C" w14:textId="77777777" w:rsidR="008267EF" w:rsidRPr="008267EF" w:rsidRDefault="008267EF" w:rsidP="008267EF">
      <w:pPr>
        <w:numPr>
          <w:ilvl w:val="0"/>
          <w:numId w:val="2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8267EF">
        <w:rPr>
          <w:rFonts w:ascii="Cambria" w:eastAsia="Calibri" w:hAnsi="Cambria" w:cs="Times New Roman"/>
          <w:noProof/>
          <w:sz w:val="24"/>
          <w:szCs w:val="24"/>
          <w:lang w:val="sq-AL"/>
        </w:rPr>
        <w:t>Të identifikoj dhe përcaktoj prioritetet kryesore që do të adresohen në kuadër të PLVB-së për periudhën 5 vje</w:t>
      </w:r>
      <w:r w:rsidRPr="008267EF">
        <w:rPr>
          <w:rFonts w:ascii="Cambria" w:eastAsia="Calibri" w:hAnsi="Cambria" w:cs="Times New Roman"/>
          <w:noProof/>
          <w:sz w:val="24"/>
          <w:szCs w:val="24"/>
          <w:shd w:val="clear" w:color="auto" w:fill="FFFFFF"/>
          <w:lang w:val="sq-AL"/>
        </w:rPr>
        <w:t>ç</w:t>
      </w:r>
      <w:r w:rsidRPr="008267EF">
        <w:rPr>
          <w:rFonts w:ascii="Cambria" w:eastAsia="Calibri" w:hAnsi="Cambria" w:cs="Times New Roman"/>
          <w:noProof/>
          <w:sz w:val="24"/>
          <w:szCs w:val="24"/>
          <w:lang w:val="sq-AL"/>
        </w:rPr>
        <w:t>are;</w:t>
      </w:r>
    </w:p>
    <w:p w14:paraId="53B5E74D" w14:textId="77777777" w:rsidR="008267EF" w:rsidRPr="008267EF" w:rsidRDefault="008267EF" w:rsidP="008267EF">
      <w:pPr>
        <w:numPr>
          <w:ilvl w:val="0"/>
          <w:numId w:val="20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8267EF">
        <w:rPr>
          <w:rFonts w:ascii="Cambria" w:eastAsia="Calibri" w:hAnsi="Cambria" w:cs="Times New Roman"/>
          <w:noProof/>
          <w:sz w:val="24"/>
          <w:szCs w:val="24"/>
          <w:lang w:val="sq-AL"/>
        </w:rPr>
        <w:t>Të planifikohen dhe përcaktohen afatet, aktivitetet dhe projektet që do të ndërmerren për  adresimin e prioriteteve të identifikuara.</w:t>
      </w:r>
    </w:p>
    <w:p w14:paraId="0B503D7E" w14:textId="77777777" w:rsidR="008267EF" w:rsidRDefault="008267EF" w:rsidP="001C1566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51D03938" w14:textId="4F22A781" w:rsidR="00146820" w:rsidRDefault="008267EF" w:rsidP="001C1566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Njëra prej informatave më të rëndësishme kur flasim për Biodiversitetin e një Komune janë zonat e mbrojtura ose zonat e natyres e kanë status të mbrojtur. Këtu është prezantu lista e zonave të mbrojtura që shtrihen në territorin e Komunës së Rahovecit </w:t>
      </w:r>
      <w:r w:rsidR="00D25165">
        <w:rPr>
          <w:rFonts w:ascii="Times New Roman" w:hAnsi="Times New Roman" w:cs="Times New Roman"/>
          <w:sz w:val="24"/>
          <w:szCs w:val="24"/>
          <w:lang w:val="sq-AL"/>
        </w:rPr>
        <w:t>të kategorive të ndryshme, njëra prej tyre është Kanioni i Drinit të Bardhë, Ujvarat e Mirushes. Zonat e tjera janë kryesisht në trungje si monumente natrore me karakter botanik, janë edhe 2 shpella si monumente natror me karakter sperologjik në Zonën e Zatriqit.</w:t>
      </w:r>
    </w:p>
    <w:p w14:paraId="39F6920D" w14:textId="77777777" w:rsidR="003809BB" w:rsidRDefault="003809BB" w:rsidP="001C1566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3430AD66" w14:textId="77777777" w:rsidR="00BE2E70" w:rsidRPr="00BE2E70" w:rsidRDefault="00BE2E70" w:rsidP="00BE2E70">
      <w:pPr>
        <w:spacing w:after="160" w:line="259" w:lineRule="auto"/>
        <w:jc w:val="both"/>
        <w:rPr>
          <w:rFonts w:ascii="Cambria" w:eastAsia="Calibri" w:hAnsi="Cambria" w:cs="Times New Roman"/>
          <w:bCs/>
          <w:sz w:val="24"/>
          <w:szCs w:val="24"/>
          <w:lang w:val="sq-AL"/>
        </w:rPr>
      </w:pPr>
      <w:r w:rsidRPr="00BE2E70">
        <w:rPr>
          <w:rFonts w:ascii="Cambria" w:eastAsia="Calibri" w:hAnsi="Cambria" w:cs="Times New Roman"/>
          <w:bCs/>
          <w:sz w:val="24"/>
          <w:szCs w:val="24"/>
          <w:lang w:val="sq-AL"/>
        </w:rPr>
        <w:t xml:space="preserve">Në tërritorin e komunës së Rahovecit, janë identifikuaer edhe </w:t>
      </w:r>
      <w:r w:rsidRPr="00BE2E70">
        <w:rPr>
          <w:rFonts w:ascii="Cambria" w:eastAsia="Calibri" w:hAnsi="Cambria" w:cs="Times New Roman"/>
          <w:b/>
          <w:sz w:val="24"/>
          <w:szCs w:val="24"/>
          <w:lang w:val="sq-AL"/>
        </w:rPr>
        <w:t>disa lloje të florës vaskulare me karakter endemik.</w:t>
      </w:r>
      <w:r w:rsidRPr="00BE2E70">
        <w:rPr>
          <w:rFonts w:ascii="Cambria" w:eastAsia="Calibri" w:hAnsi="Cambria" w:cs="Times New Roman"/>
          <w:bCs/>
          <w:sz w:val="24"/>
          <w:szCs w:val="24"/>
          <w:lang w:val="sq-AL"/>
        </w:rPr>
        <w:t xml:space="preserve"> Të tilla janë llojet:</w:t>
      </w:r>
    </w:p>
    <w:p w14:paraId="4A78EA36" w14:textId="4FF45E35" w:rsidR="00BE2E70" w:rsidRPr="00BE2E70" w:rsidRDefault="00BE2E70" w:rsidP="00BE2E7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Times New Roman"/>
          <w:b/>
          <w:bCs/>
          <w:noProof/>
          <w:sz w:val="24"/>
          <w:szCs w:val="24"/>
          <w:lang w:val="sq-AL"/>
        </w:rPr>
        <w:t>Aster albanicus</w:t>
      </w:r>
      <w:r w:rsidRPr="00BE2E7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 në territorin e komunës së Rahovecit është identifikuar në Kramovik dhe Koznik. </w:t>
      </w:r>
    </w:p>
    <w:p w14:paraId="1BBDF063" w14:textId="6CCEF4C3" w:rsidR="00BE2E70" w:rsidRPr="00BE2E70" w:rsidRDefault="00BE2E70" w:rsidP="00BE2E7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Times New Roman"/>
          <w:b/>
          <w:bCs/>
          <w:noProof/>
          <w:sz w:val="24"/>
          <w:szCs w:val="24"/>
          <w:lang w:val="sq-AL"/>
        </w:rPr>
        <w:lastRenderedPageBreak/>
        <w:t>Forsythia europaea Deg. et Bald (boshtra)</w:t>
      </w:r>
      <w:r w:rsidRPr="00BE2E7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 në territorin e komunës së Rahovecit është identifikuar në Rajonin e Mirushës (Mrasor) dhe në Koznik. </w:t>
      </w:r>
    </w:p>
    <w:p w14:paraId="60BBC67A" w14:textId="77777777" w:rsidR="00BE2E70" w:rsidRPr="00BE2E70" w:rsidRDefault="00BE2E70" w:rsidP="00BE2E7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Times New Roman"/>
          <w:b/>
          <w:bCs/>
          <w:noProof/>
          <w:sz w:val="24"/>
          <w:szCs w:val="24"/>
          <w:lang w:val="sq-AL"/>
        </w:rPr>
        <w:t>Lysimachia atropurpurea L (Lisimake e purpurtë e errët</w:t>
      </w:r>
      <w:r w:rsidRPr="00BE2E70">
        <w:rPr>
          <w:rFonts w:ascii="Cambria" w:eastAsia="Calibri" w:hAnsi="Cambria" w:cs="Times New Roman"/>
          <w:noProof/>
          <w:sz w:val="24"/>
          <w:szCs w:val="24"/>
          <w:lang w:val="sq-AL"/>
        </w:rPr>
        <w:t>) endemike e Ballkanit, që në territorin e komunës së Rahovecit është identifikuar në Zatriq dhe në Koznik.</w:t>
      </w:r>
    </w:p>
    <w:p w14:paraId="1EBA1F39" w14:textId="77777777" w:rsidR="00BE2E70" w:rsidRPr="00BE2E70" w:rsidRDefault="00BE2E70" w:rsidP="00BE2E7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Times New Roman"/>
          <w:b/>
          <w:bCs/>
          <w:noProof/>
          <w:sz w:val="24"/>
          <w:szCs w:val="24"/>
          <w:lang w:val="sq-AL"/>
        </w:rPr>
        <w:t>Fumana bonapartei Maire et Petit. (Fumanë e Bonapartit),</w:t>
      </w:r>
      <w:r w:rsidRPr="00BE2E7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 endemike e Ballkanit, që në territorin e komunës së Rahovecit është identifikuar në Mrasor, Rajoni i Mirushës. </w:t>
      </w:r>
    </w:p>
    <w:p w14:paraId="654C8C92" w14:textId="5A90D10D" w:rsidR="00BE2E70" w:rsidRPr="00BE2E70" w:rsidRDefault="00BE2E70" w:rsidP="00BE2E7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b/>
          <w:bCs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Times New Roman"/>
          <w:b/>
          <w:bCs/>
          <w:noProof/>
          <w:sz w:val="24"/>
          <w:szCs w:val="24"/>
          <w:lang w:val="sq-AL"/>
        </w:rPr>
        <w:t xml:space="preserve">Polygala doerfleri (Plygallë e dorflerit), </w:t>
      </w:r>
      <w:r w:rsidRPr="00BE2E70">
        <w:rPr>
          <w:rFonts w:ascii="Cambria" w:eastAsia="Calibri" w:hAnsi="Cambria" w:cs="Times New Roman"/>
          <w:noProof/>
          <w:sz w:val="24"/>
          <w:szCs w:val="24"/>
          <w:lang w:val="sq-AL"/>
        </w:rPr>
        <w:t>endemike e Ballkanit, e cila në bazë të dhënave nga literatura është identifikuar edhe në territorin e Komunës së Rahovecit, përkatësishtë në lokalitetet Koznik dhe Mrasor;</w:t>
      </w:r>
      <w:r w:rsidRPr="00BE2E70">
        <w:rPr>
          <w:rFonts w:ascii="Cambria" w:eastAsia="Calibri" w:hAnsi="Cambria" w:cs="Times New Roman"/>
          <w:b/>
          <w:bCs/>
          <w:noProof/>
          <w:sz w:val="24"/>
          <w:szCs w:val="24"/>
          <w:lang w:val="sq-AL"/>
        </w:rPr>
        <w:t xml:space="preserve"> </w:t>
      </w:r>
    </w:p>
    <w:p w14:paraId="216BD86F" w14:textId="3DF9F605" w:rsidR="00BE2E70" w:rsidRDefault="00BE2E70" w:rsidP="00BE2E7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Times New Roman"/>
          <w:b/>
          <w:bCs/>
          <w:noProof/>
          <w:sz w:val="24"/>
          <w:szCs w:val="24"/>
          <w:lang w:val="sq-AL"/>
        </w:rPr>
        <w:t>Sedum serpentinii</w:t>
      </w:r>
      <w:r w:rsidRPr="00BE2E7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 Janch. (Rrushqyqe serpentine), endemike e Ballkanit që është hasur në</w:t>
      </w:r>
      <w:r w:rsidRPr="00BE2E70">
        <w:rPr>
          <w:rFonts w:ascii="Calibri" w:eastAsia="Calibri" w:hAnsi="Calibri" w:cs="Times New Roman"/>
          <w:noProof/>
          <w:sz w:val="24"/>
          <w:szCs w:val="24"/>
          <w:lang w:val="sq-AL"/>
        </w:rPr>
        <w:t xml:space="preserve"> </w:t>
      </w:r>
      <w:r w:rsidRPr="00BE2E70">
        <w:rPr>
          <w:rFonts w:ascii="Cambria" w:eastAsia="Calibri" w:hAnsi="Cambria" w:cs="Times New Roman"/>
          <w:noProof/>
          <w:sz w:val="24"/>
          <w:szCs w:val="24"/>
          <w:lang w:val="sq-AL"/>
        </w:rPr>
        <w:t xml:space="preserve">Zatriq dhe Rajonin e Mirushës. </w:t>
      </w:r>
    </w:p>
    <w:p w14:paraId="32845001" w14:textId="77777777" w:rsidR="00BE2E70" w:rsidRDefault="00BE2E70" w:rsidP="00BE2E70">
      <w:pPr>
        <w:spacing w:after="160" w:line="259" w:lineRule="auto"/>
        <w:contextualSpacing/>
        <w:jc w:val="both"/>
        <w:rPr>
          <w:rFonts w:ascii="Cambria" w:eastAsia="Calibri" w:hAnsi="Cambria" w:cs="Times New Roman"/>
          <w:noProof/>
          <w:sz w:val="24"/>
          <w:szCs w:val="24"/>
          <w:lang w:val="sq-AL"/>
        </w:rPr>
      </w:pPr>
    </w:p>
    <w:p w14:paraId="655BD116" w14:textId="7929E390" w:rsidR="00BE2E70" w:rsidRPr="00BE2E70" w:rsidRDefault="00BE2E70" w:rsidP="00BE2E70">
      <w:pPr>
        <w:spacing w:after="160" w:line="259" w:lineRule="auto"/>
        <w:contextualSpacing/>
        <w:jc w:val="both"/>
        <w:rPr>
          <w:rFonts w:ascii="Cambria" w:eastAsia="Calibri" w:hAnsi="Cambria" w:cs="Times New Roman"/>
          <w:b/>
          <w:bCs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Times New Roman"/>
          <w:b/>
          <w:bCs/>
          <w:noProof/>
          <w:sz w:val="24"/>
          <w:szCs w:val="24"/>
          <w:lang w:val="sq-AL"/>
        </w:rPr>
        <w:t>Problemet kryesore në sektorin e Biodiversitetit:</w:t>
      </w:r>
    </w:p>
    <w:p w14:paraId="728AA657" w14:textId="77777777" w:rsidR="00BE2E70" w:rsidRPr="00BE2E70" w:rsidRDefault="00BE2E70" w:rsidP="00BE2E70">
      <w:pPr>
        <w:numPr>
          <w:ilvl w:val="0"/>
          <w:numId w:val="32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Calibri"/>
          <w:noProof/>
          <w:sz w:val="24"/>
          <w:szCs w:val="24"/>
          <w:lang w:val="sq-AL"/>
        </w:rPr>
        <w:t>Bashkëpunimi jo i mjaftueshëm i institucionet në nivel qendror dhe lokal për mbrojtjen e natyrës dhe biodiversitetit;</w:t>
      </w:r>
    </w:p>
    <w:p w14:paraId="4C1C481C" w14:textId="77777777" w:rsidR="00BE2E70" w:rsidRPr="00BE2E70" w:rsidRDefault="00BE2E70" w:rsidP="00BE2E70">
      <w:pPr>
        <w:numPr>
          <w:ilvl w:val="0"/>
          <w:numId w:val="32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Calibri"/>
          <w:noProof/>
          <w:sz w:val="24"/>
          <w:szCs w:val="24"/>
          <w:lang w:val="sq-AL"/>
        </w:rPr>
        <w:t>Mungesa e një inventari të plotë dhe të detajuar për vlerave natyrore në territorin e komunës;</w:t>
      </w:r>
    </w:p>
    <w:p w14:paraId="74073D00" w14:textId="77777777" w:rsidR="00BE2E70" w:rsidRPr="00BE2E70" w:rsidRDefault="00BE2E70" w:rsidP="00BE2E70">
      <w:pPr>
        <w:numPr>
          <w:ilvl w:val="0"/>
          <w:numId w:val="32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Calibri"/>
          <w:noProof/>
          <w:sz w:val="24"/>
          <w:szCs w:val="24"/>
          <w:lang w:val="sq-AL"/>
        </w:rPr>
        <w:t>Korniza ligjore dhe programore për mbrojtjen e biodiversitetit në komunën e Rahovecit dhe integrimi i mbrojtjes së natyrës në planifikime sektoriale e pamjaftueshme;</w:t>
      </w:r>
    </w:p>
    <w:p w14:paraId="54BC193E" w14:textId="77777777" w:rsidR="00BE2E70" w:rsidRPr="00BE2E70" w:rsidRDefault="00BE2E70" w:rsidP="00BE2E70">
      <w:pPr>
        <w:numPr>
          <w:ilvl w:val="0"/>
          <w:numId w:val="32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Calibri"/>
          <w:noProof/>
          <w:sz w:val="24"/>
          <w:szCs w:val="24"/>
          <w:lang w:val="sq-AL"/>
        </w:rPr>
        <w:t>Numri i vogël i projekteve dhe aktiviteteve për promovimi e vlerave natyrore të komunës  dhe</w:t>
      </w:r>
    </w:p>
    <w:p w14:paraId="4F213D42" w14:textId="77777777" w:rsidR="00BE2E70" w:rsidRPr="00BE2E70" w:rsidRDefault="00BE2E70" w:rsidP="00BE2E70">
      <w:pPr>
        <w:numPr>
          <w:ilvl w:val="0"/>
          <w:numId w:val="32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Calibri"/>
          <w:noProof/>
          <w:sz w:val="24"/>
          <w:szCs w:val="24"/>
          <w:lang w:val="sq-AL"/>
        </w:rPr>
        <w:t>Numri i vogël i aktiviteteve dhe fushatave për rritjen e edukimit dhe ndërgjegjësimit për mbrojtjen e tyre;</w:t>
      </w:r>
    </w:p>
    <w:p w14:paraId="4937EFBB" w14:textId="77777777" w:rsidR="00BE2E70" w:rsidRPr="00BE2E70" w:rsidRDefault="00BE2E70" w:rsidP="00BE2E70">
      <w:pPr>
        <w:numPr>
          <w:ilvl w:val="0"/>
          <w:numId w:val="32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Calibri"/>
          <w:noProof/>
          <w:sz w:val="24"/>
          <w:szCs w:val="24"/>
          <w:lang w:val="sq-AL"/>
        </w:rPr>
        <w:t>Shkatërrimit të ekosistemeve natyrore si rezultat i mbishfrytëzimit dhe prerjeve ilegale dhe aktiviteteve natyrore;</w:t>
      </w:r>
    </w:p>
    <w:p w14:paraId="01F4C236" w14:textId="77777777" w:rsidR="00BE2E70" w:rsidRPr="00BE2E70" w:rsidRDefault="00BE2E70" w:rsidP="00BE2E70">
      <w:pPr>
        <w:numPr>
          <w:ilvl w:val="0"/>
          <w:numId w:val="32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Calibri"/>
          <w:noProof/>
          <w:sz w:val="24"/>
          <w:szCs w:val="24"/>
          <w:lang w:val="sq-AL"/>
        </w:rPr>
        <w:t>Numri i vogël i projekteve dhe aktiviteteve për rehabilitimi dhe restaurimi i ekosistemeve të degraduara natyrore;</w:t>
      </w:r>
    </w:p>
    <w:p w14:paraId="25CB4CF6" w14:textId="77777777" w:rsidR="00BE2E70" w:rsidRPr="00BE2E70" w:rsidRDefault="00BE2E70" w:rsidP="00BE2E70">
      <w:pPr>
        <w:numPr>
          <w:ilvl w:val="0"/>
          <w:numId w:val="32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Calibri"/>
          <w:noProof/>
          <w:sz w:val="24"/>
          <w:szCs w:val="24"/>
          <w:lang w:val="sq-AL"/>
        </w:rPr>
        <w:t>Kapacitet e limituara të komunës për menaxhimin e pyjeve  dhe kullotave;</w:t>
      </w:r>
    </w:p>
    <w:p w14:paraId="03544DD1" w14:textId="77777777" w:rsidR="00BE2E70" w:rsidRPr="00BE2E70" w:rsidRDefault="00BE2E70" w:rsidP="00BE2E70">
      <w:pPr>
        <w:numPr>
          <w:ilvl w:val="0"/>
          <w:numId w:val="32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Calibri"/>
          <w:noProof/>
          <w:sz w:val="24"/>
          <w:szCs w:val="24"/>
          <w:lang w:val="sq-AL"/>
        </w:rPr>
        <w:t>Numri i vogël i informatave, hulumtimeve dhe raporteve për gjendjen e natyrës dhe dhe biodiversitetit në territorin e komunës;</w:t>
      </w:r>
    </w:p>
    <w:p w14:paraId="543A0A3D" w14:textId="77777777" w:rsidR="00BE2E70" w:rsidRPr="00BE2E70" w:rsidRDefault="00BE2E70" w:rsidP="00BE2E70">
      <w:pPr>
        <w:numPr>
          <w:ilvl w:val="0"/>
          <w:numId w:val="32"/>
        </w:numPr>
        <w:spacing w:after="160" w:line="259" w:lineRule="auto"/>
        <w:contextualSpacing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BE2E70">
        <w:rPr>
          <w:rFonts w:ascii="Cambria" w:eastAsia="Calibri" w:hAnsi="Cambria" w:cs="Calibri"/>
          <w:noProof/>
          <w:sz w:val="24"/>
          <w:szCs w:val="24"/>
          <w:lang w:val="sq-AL"/>
        </w:rPr>
        <w:t>Mungesa e infrastrukturës së nevojshme në funksion të mbrojtjes së natyrës dhe biodiversitetit;</w:t>
      </w:r>
    </w:p>
    <w:p w14:paraId="34711551" w14:textId="77777777" w:rsidR="00BE2E70" w:rsidRDefault="00BE2E70" w:rsidP="00CD0C4A">
      <w:pPr>
        <w:rPr>
          <w:rFonts w:ascii="Book Antiqua" w:hAnsi="Book Antiqua" w:cstheme="minorHAnsi"/>
          <w:b/>
          <w:bCs/>
          <w:sz w:val="20"/>
          <w:szCs w:val="20"/>
        </w:rPr>
      </w:pPr>
    </w:p>
    <w:p w14:paraId="294A3D4B" w14:textId="77777777" w:rsidR="00AD7394" w:rsidRDefault="00AD7394" w:rsidP="00CD0C4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513764" w14:textId="77777777" w:rsidR="00AD7394" w:rsidRDefault="00AD7394" w:rsidP="00CD0C4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8F1085" w14:textId="201E37D9" w:rsidR="00BE2E70" w:rsidRDefault="00BE2E70" w:rsidP="00CD0C4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E2E70">
        <w:rPr>
          <w:rFonts w:ascii="Times New Roman" w:hAnsi="Times New Roman" w:cs="Times New Roman"/>
          <w:b/>
          <w:bCs/>
          <w:sz w:val="24"/>
          <w:szCs w:val="24"/>
        </w:rPr>
        <w:lastRenderedPageBreak/>
        <w:t>Prioritetet</w:t>
      </w:r>
      <w:proofErr w:type="spellEnd"/>
      <w:r w:rsidRPr="00BE2E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51440">
        <w:rPr>
          <w:rFonts w:ascii="Times New Roman" w:hAnsi="Times New Roman" w:cs="Times New Roman"/>
          <w:b/>
          <w:bCs/>
          <w:sz w:val="24"/>
          <w:szCs w:val="24"/>
        </w:rPr>
        <w:t>periudhen</w:t>
      </w:r>
      <w:proofErr w:type="spellEnd"/>
      <w:r w:rsidR="00A51440">
        <w:rPr>
          <w:rFonts w:ascii="Times New Roman" w:hAnsi="Times New Roman" w:cs="Times New Roman"/>
          <w:b/>
          <w:bCs/>
          <w:sz w:val="24"/>
          <w:szCs w:val="24"/>
        </w:rPr>
        <w:t xml:space="preserve"> 2023-2028</w:t>
      </w:r>
    </w:p>
    <w:p w14:paraId="21D81B5D" w14:textId="77777777" w:rsidR="00A51440" w:rsidRPr="00A51440" w:rsidRDefault="00A51440" w:rsidP="00A51440">
      <w:pPr>
        <w:numPr>
          <w:ilvl w:val="0"/>
          <w:numId w:val="33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A51440">
        <w:rPr>
          <w:rFonts w:ascii="Cambria" w:eastAsia="Calibri" w:hAnsi="Cambria" w:cs="Calibri"/>
          <w:noProof/>
          <w:sz w:val="24"/>
          <w:szCs w:val="24"/>
          <w:lang w:val="sq-AL"/>
        </w:rPr>
        <w:t>Forcimi i bashkëpunimit me institucionet tjera në nivel qendror dhe lokal për mbrojtjen e natyrës dhe biodiversitetit;</w:t>
      </w:r>
    </w:p>
    <w:p w14:paraId="7A9E7747" w14:textId="77777777" w:rsidR="00A51440" w:rsidRPr="00A51440" w:rsidRDefault="00A51440" w:rsidP="00A51440">
      <w:pPr>
        <w:numPr>
          <w:ilvl w:val="0"/>
          <w:numId w:val="33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A51440">
        <w:rPr>
          <w:rFonts w:ascii="Cambria" w:eastAsia="Calibri" w:hAnsi="Cambria" w:cs="Calibri"/>
          <w:noProof/>
          <w:sz w:val="24"/>
          <w:szCs w:val="24"/>
          <w:lang w:val="sq-AL"/>
        </w:rPr>
        <w:t>Identifikimi i vlerave natyrore në territorin e komunës dhe marrja në mbrojtje e këtyre zonave;</w:t>
      </w:r>
    </w:p>
    <w:p w14:paraId="2C52DD59" w14:textId="77777777" w:rsidR="00A51440" w:rsidRPr="00A51440" w:rsidRDefault="00A51440" w:rsidP="00A51440">
      <w:pPr>
        <w:numPr>
          <w:ilvl w:val="0"/>
          <w:numId w:val="33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A51440">
        <w:rPr>
          <w:rFonts w:ascii="Cambria" w:eastAsia="Calibri" w:hAnsi="Cambria" w:cs="Calibri"/>
          <w:noProof/>
          <w:sz w:val="24"/>
          <w:szCs w:val="24"/>
          <w:lang w:val="sq-AL"/>
        </w:rPr>
        <w:t>Kompletimi i kornizës ligjore dhe programore për mbrojtjen e biodiversitetit në komunën e Rahovecit dhe integrimi i mbrojtjes së natyrës në planifikime sektoriale;</w:t>
      </w:r>
    </w:p>
    <w:p w14:paraId="0202713C" w14:textId="77777777" w:rsidR="00A51440" w:rsidRPr="00A51440" w:rsidRDefault="00A51440" w:rsidP="00A51440">
      <w:pPr>
        <w:numPr>
          <w:ilvl w:val="0"/>
          <w:numId w:val="33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A51440">
        <w:rPr>
          <w:rFonts w:ascii="Cambria" w:eastAsia="Calibri" w:hAnsi="Cambria" w:cs="Calibri"/>
          <w:noProof/>
          <w:sz w:val="24"/>
          <w:szCs w:val="24"/>
          <w:lang w:val="sq-AL"/>
        </w:rPr>
        <w:t>Promovimi i vlerave natyrore të komunës  dhe rritja e edukimit dhe ndërgjegjësimit për mbrojtjen e tyre;</w:t>
      </w:r>
    </w:p>
    <w:p w14:paraId="32BEAC5E" w14:textId="77777777" w:rsidR="00A51440" w:rsidRPr="00A51440" w:rsidRDefault="00A51440" w:rsidP="00A51440">
      <w:pPr>
        <w:numPr>
          <w:ilvl w:val="0"/>
          <w:numId w:val="33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A51440">
        <w:rPr>
          <w:rFonts w:ascii="Cambria" w:eastAsia="Calibri" w:hAnsi="Cambria" w:cs="Calibri"/>
          <w:noProof/>
          <w:sz w:val="24"/>
          <w:szCs w:val="24"/>
          <w:lang w:val="sq-AL"/>
        </w:rPr>
        <w:t>Parandalimi i shkatërrimit të ekosistemeve natyrore;</w:t>
      </w:r>
    </w:p>
    <w:p w14:paraId="57E75403" w14:textId="77777777" w:rsidR="00A51440" w:rsidRPr="00A51440" w:rsidRDefault="00A51440" w:rsidP="00A51440">
      <w:pPr>
        <w:numPr>
          <w:ilvl w:val="0"/>
          <w:numId w:val="33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A51440">
        <w:rPr>
          <w:rFonts w:ascii="Cambria" w:eastAsia="Calibri" w:hAnsi="Cambria" w:cs="Calibri"/>
          <w:noProof/>
          <w:sz w:val="24"/>
          <w:szCs w:val="24"/>
          <w:lang w:val="sq-AL"/>
        </w:rPr>
        <w:t>Rehabilitimi dhe restaurimi i ekosistemeve të degraduara natyrore;</w:t>
      </w:r>
    </w:p>
    <w:p w14:paraId="608EDAF8" w14:textId="77777777" w:rsidR="00A51440" w:rsidRPr="00A51440" w:rsidRDefault="00A51440" w:rsidP="00A51440">
      <w:pPr>
        <w:numPr>
          <w:ilvl w:val="0"/>
          <w:numId w:val="33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A51440">
        <w:rPr>
          <w:rFonts w:ascii="Cambria" w:eastAsia="Calibri" w:hAnsi="Cambria" w:cs="Calibri"/>
          <w:noProof/>
          <w:sz w:val="24"/>
          <w:szCs w:val="24"/>
          <w:lang w:val="sq-AL"/>
        </w:rPr>
        <w:t>Fuqizimi i menaxhimit të pyjeve  dhe kullotave;</w:t>
      </w:r>
    </w:p>
    <w:p w14:paraId="63733ACD" w14:textId="77777777" w:rsidR="00A51440" w:rsidRPr="00A51440" w:rsidRDefault="00A51440" w:rsidP="00A51440">
      <w:pPr>
        <w:numPr>
          <w:ilvl w:val="0"/>
          <w:numId w:val="33"/>
        </w:numPr>
        <w:spacing w:after="160" w:line="259" w:lineRule="auto"/>
        <w:contextualSpacing/>
        <w:rPr>
          <w:rFonts w:ascii="Cambria" w:eastAsia="Calibri" w:hAnsi="Cambria" w:cs="Calibri"/>
          <w:noProof/>
          <w:sz w:val="24"/>
          <w:szCs w:val="24"/>
          <w:lang w:val="sq-AL"/>
        </w:rPr>
      </w:pPr>
      <w:r w:rsidRPr="00A51440">
        <w:rPr>
          <w:rFonts w:ascii="Cambria" w:eastAsia="Calibri" w:hAnsi="Cambria" w:cs="Calibri"/>
          <w:noProof/>
          <w:sz w:val="24"/>
          <w:szCs w:val="24"/>
          <w:lang w:val="sq-AL"/>
        </w:rPr>
        <w:t>Informimi dhe raportimi për natyrën dhe biodiversitetin;</w:t>
      </w:r>
    </w:p>
    <w:p w14:paraId="56A3BB17" w14:textId="77777777" w:rsidR="00A51440" w:rsidRPr="00A51440" w:rsidRDefault="00A51440" w:rsidP="00A51440">
      <w:pPr>
        <w:numPr>
          <w:ilvl w:val="0"/>
          <w:numId w:val="33"/>
        </w:numPr>
        <w:spacing w:after="160" w:line="259" w:lineRule="auto"/>
        <w:contextualSpacing/>
        <w:rPr>
          <w:rFonts w:ascii="Cambria" w:eastAsia="Calibri" w:hAnsi="Cambria" w:cs="Times New Roman"/>
          <w:noProof/>
          <w:sz w:val="24"/>
          <w:szCs w:val="24"/>
          <w:lang w:val="sq-AL"/>
        </w:rPr>
      </w:pPr>
      <w:r w:rsidRPr="00A51440">
        <w:rPr>
          <w:rFonts w:ascii="Cambria" w:eastAsia="Calibri" w:hAnsi="Cambria" w:cs="Calibri"/>
          <w:noProof/>
          <w:sz w:val="24"/>
          <w:szCs w:val="24"/>
          <w:lang w:val="sq-AL"/>
        </w:rPr>
        <w:t>Rregullimi i infrastrukturës në funksion të mbrojtjes së natyrës, biodiversitetit dhe promovimin e ekoturizmit.</w:t>
      </w:r>
    </w:p>
    <w:p w14:paraId="59D02995" w14:textId="77777777" w:rsidR="00A51440" w:rsidRDefault="00A51440" w:rsidP="00CD0C4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3AA31F" w14:textId="5981C598" w:rsidR="00A51440" w:rsidRDefault="00A51440" w:rsidP="00CD0C4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144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51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440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A51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vendos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kornizen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secilen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prioriteteve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objektiva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specifike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3B67E8A" w14:textId="668EF37B" w:rsidR="00A51440" w:rsidRPr="00A51440" w:rsidRDefault="00A51440" w:rsidP="00A51440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A51440">
        <w:rPr>
          <w:rFonts w:ascii="Times New Roman" w:eastAsia="Calibri" w:hAnsi="Times New Roman" w:cs="Times New Roman"/>
          <w:b/>
          <w:sz w:val="24"/>
          <w:szCs w:val="24"/>
          <w:lang w:val="sq-AL"/>
        </w:rPr>
        <w:t>Bartësi i aktivitetit dhe institucionet tjera të përfshira</w:t>
      </w:r>
      <w:r w:rsidRPr="00A51440">
        <w:rPr>
          <w:rFonts w:ascii="Times New Roman" w:eastAsia="Calibri" w:hAnsi="Times New Roman" w:cs="Times New Roman"/>
          <w:b/>
          <w:sz w:val="24"/>
          <w:szCs w:val="24"/>
          <w:lang w:val="sq-AL"/>
        </w:rPr>
        <w:t>;</w:t>
      </w:r>
    </w:p>
    <w:p w14:paraId="78BD633C" w14:textId="20043B51" w:rsidR="00A51440" w:rsidRPr="00A51440" w:rsidRDefault="00A51440" w:rsidP="00A51440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A51440">
        <w:rPr>
          <w:rFonts w:ascii="Times New Roman" w:eastAsia="Calibri" w:hAnsi="Times New Roman" w:cs="Times New Roman"/>
          <w:b/>
          <w:sz w:val="24"/>
          <w:szCs w:val="24"/>
          <w:lang w:val="sq-AL"/>
        </w:rPr>
        <w:t>Koha e planifikuar për implementim</w:t>
      </w:r>
      <w:r>
        <w:rPr>
          <w:rFonts w:ascii="Times New Roman" w:eastAsia="Calibri" w:hAnsi="Times New Roman" w:cs="Times New Roman"/>
          <w:b/>
          <w:sz w:val="24"/>
          <w:szCs w:val="24"/>
          <w:lang w:val="sq-AL"/>
        </w:rPr>
        <w:t>;</w:t>
      </w:r>
    </w:p>
    <w:p w14:paraId="6AAC82A8" w14:textId="4D166B7F" w:rsidR="00A51440" w:rsidRPr="00A51440" w:rsidRDefault="00A51440" w:rsidP="00A51440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A51440">
        <w:rPr>
          <w:rFonts w:ascii="Times New Roman" w:eastAsia="Calibri" w:hAnsi="Times New Roman" w:cs="Times New Roman"/>
          <w:b/>
          <w:sz w:val="24"/>
          <w:szCs w:val="24"/>
          <w:lang w:val="sq-AL"/>
        </w:rPr>
        <w:t>Buxheti i planifikuar (EURO)</w:t>
      </w:r>
      <w:r>
        <w:rPr>
          <w:rFonts w:ascii="Times New Roman" w:eastAsia="Calibri" w:hAnsi="Times New Roman" w:cs="Times New Roman"/>
          <w:b/>
          <w:sz w:val="24"/>
          <w:szCs w:val="24"/>
          <w:lang w:val="sq-AL"/>
        </w:rPr>
        <w:t>;</w:t>
      </w:r>
    </w:p>
    <w:p w14:paraId="36A3712E" w14:textId="7026CE03" w:rsidR="00A51440" w:rsidRPr="00A51440" w:rsidRDefault="00A51440" w:rsidP="00A51440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A51440">
        <w:rPr>
          <w:rFonts w:ascii="Times New Roman" w:eastAsia="Calibri" w:hAnsi="Times New Roman" w:cs="Times New Roman"/>
          <w:b/>
          <w:sz w:val="24"/>
          <w:szCs w:val="24"/>
          <w:lang w:val="sq-AL"/>
        </w:rPr>
        <w:t>Ndërlidhja me dokumentet tjera programore</w:t>
      </w:r>
      <w:r>
        <w:rPr>
          <w:rFonts w:ascii="Times New Roman" w:eastAsia="Calibri" w:hAnsi="Times New Roman" w:cs="Times New Roman"/>
          <w:b/>
          <w:sz w:val="24"/>
          <w:szCs w:val="24"/>
          <w:lang w:val="sq-AL"/>
        </w:rPr>
        <w:t>.</w:t>
      </w:r>
    </w:p>
    <w:p w14:paraId="548F1482" w14:textId="64F1D371" w:rsidR="00A51440" w:rsidRDefault="00AD7394" w:rsidP="00A51440">
      <w:pPr>
        <w:rPr>
          <w:rFonts w:ascii="Times New Roman" w:eastAsia="Calibri" w:hAnsi="Times New Roman" w:cs="Times New Roman"/>
          <w:b/>
          <w:sz w:val="24"/>
          <w:szCs w:val="24"/>
          <w:lang w:val="sq-AL"/>
        </w:rPr>
      </w:pPr>
      <w:r w:rsidRPr="00AD7394">
        <w:rPr>
          <w:rFonts w:ascii="Times New Roman" w:eastAsia="Calibri" w:hAnsi="Times New Roman" w:cs="Times New Roman"/>
          <w:b/>
          <w:sz w:val="24"/>
          <w:szCs w:val="24"/>
          <w:lang w:val="sq-AL"/>
        </w:rPr>
        <w:t>Aktivitetet e propozuara për përmbushjen e prioriteteve</w:t>
      </w:r>
      <w:r>
        <w:rPr>
          <w:rFonts w:ascii="Times New Roman" w:eastAsia="Calibri" w:hAnsi="Times New Roman" w:cs="Times New Roman"/>
          <w:b/>
          <w:sz w:val="24"/>
          <w:szCs w:val="24"/>
          <w:lang w:val="sq-AL"/>
        </w:rPr>
        <w:t>:</w:t>
      </w:r>
    </w:p>
    <w:p w14:paraId="1A057C1B" w14:textId="050B9531" w:rsidR="00AD7394" w:rsidRPr="00AD7394" w:rsidRDefault="00AD7394" w:rsidP="00AD7394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D7394">
        <w:rPr>
          <w:rFonts w:ascii="Cambria" w:eastAsia="Calibri" w:hAnsi="Cambria" w:cs="Calibri"/>
          <w:lang w:val="sq-AL"/>
        </w:rPr>
        <w:t>Forcimi i bashkëpunimit me institucionet tjera në nivel qendror dhe lokal për mbrojtjen e natyrës dhe biodiversitetit</w:t>
      </w:r>
    </w:p>
    <w:p w14:paraId="683F2395" w14:textId="6EE766E8" w:rsidR="00AD7394" w:rsidRPr="00AD7394" w:rsidRDefault="00AD7394" w:rsidP="00AD7394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D7394">
        <w:rPr>
          <w:rFonts w:ascii="Cambria" w:eastAsia="Calibri" w:hAnsi="Cambria" w:cs="Calibri"/>
          <w:lang w:val="sq-AL"/>
        </w:rPr>
        <w:t>Identifikimi i vlerave natyrore në territorin e komunës dhe marrja në mbrojtje e këtyre zonave</w:t>
      </w:r>
    </w:p>
    <w:p w14:paraId="275E1BFF" w14:textId="5156F519" w:rsidR="00AD7394" w:rsidRPr="00AD7394" w:rsidRDefault="00AD7394" w:rsidP="00AD7394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D7394">
        <w:rPr>
          <w:rFonts w:ascii="Cambria" w:eastAsia="Calibri" w:hAnsi="Cambria" w:cs="Calibri"/>
          <w:lang w:val="sq-AL"/>
        </w:rPr>
        <w:t>Kompletimi i kornizës ligjore dhe programore për mbrojtjen e biodiversitetit në komunën e Rahovecit dhe integrimi i mbrojtjes së natyrës në planifikime sektoriale</w:t>
      </w:r>
    </w:p>
    <w:p w14:paraId="43EEEB1F" w14:textId="5D2C8443" w:rsidR="00AD7394" w:rsidRPr="00AD7394" w:rsidRDefault="00AD7394" w:rsidP="00AD7394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D7394">
        <w:rPr>
          <w:rFonts w:ascii="Cambria" w:eastAsia="Calibri" w:hAnsi="Cambria" w:cs="Calibri"/>
          <w:lang w:val="sq-AL"/>
        </w:rPr>
        <w:t>Promovimi i vlerave natyrore të komunës  dhe rritja e edukimit dhe ndërgjegjësimit për mbrojtjen e tyre</w:t>
      </w:r>
    </w:p>
    <w:p w14:paraId="383D88CC" w14:textId="6236F9A1" w:rsidR="00AD7394" w:rsidRPr="00AD7394" w:rsidRDefault="00AD7394" w:rsidP="00AD7394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D7394">
        <w:rPr>
          <w:rFonts w:ascii="Cambria" w:eastAsia="Calibri" w:hAnsi="Cambria" w:cs="Calibri"/>
          <w:lang w:val="sq-AL"/>
        </w:rPr>
        <w:t>Parandalimi i shkatërrimit të ekosistemeve natyrore</w:t>
      </w:r>
    </w:p>
    <w:p w14:paraId="4BBB692A" w14:textId="6FBE423A" w:rsidR="00AD7394" w:rsidRPr="00AD7394" w:rsidRDefault="00AD7394" w:rsidP="00AD7394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D7394">
        <w:rPr>
          <w:rFonts w:ascii="Cambria" w:eastAsia="Calibri" w:hAnsi="Cambria" w:cs="Calibri"/>
          <w:lang w:val="sq-AL"/>
        </w:rPr>
        <w:lastRenderedPageBreak/>
        <w:t>Rehabilitimi dhe restaurimi i ekosistemeve të degraduara natyrore</w:t>
      </w:r>
    </w:p>
    <w:p w14:paraId="0097C245" w14:textId="19179543" w:rsidR="00AD7394" w:rsidRPr="00AD7394" w:rsidRDefault="00AD7394" w:rsidP="00AD7394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D7394">
        <w:rPr>
          <w:rFonts w:ascii="Cambria" w:eastAsia="Calibri" w:hAnsi="Cambria" w:cs="Calibri"/>
          <w:lang w:val="sq-AL"/>
        </w:rPr>
        <w:t>Fuqizimi i menaxhimit të pyjeve  dhe kullotave</w:t>
      </w:r>
    </w:p>
    <w:p w14:paraId="34E58196" w14:textId="397C7CD1" w:rsidR="00AD7394" w:rsidRPr="00AD7394" w:rsidRDefault="00AD7394" w:rsidP="00AD7394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D7394">
        <w:rPr>
          <w:rFonts w:ascii="Cambria" w:eastAsia="Calibri" w:hAnsi="Cambria" w:cs="Calibri"/>
          <w:lang w:val="sq-AL"/>
        </w:rPr>
        <w:t>Informimi dhe raportimi për natyrën dhe biodiversitetin</w:t>
      </w:r>
    </w:p>
    <w:p w14:paraId="4D141050" w14:textId="2C04E3B8" w:rsidR="00BE2E70" w:rsidRPr="00AD7394" w:rsidRDefault="00AD7394" w:rsidP="00CD0C4A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D7394">
        <w:rPr>
          <w:rFonts w:ascii="Cambria" w:eastAsia="Calibri" w:hAnsi="Cambria" w:cs="Calibri"/>
          <w:lang w:val="sq-AL"/>
        </w:rPr>
        <w:t>Rregullimi i infrastrukturës në funksion të mbrojtjes së natyrës, biodiversitetit dhe zhvilimit te ekoturizmit</w:t>
      </w:r>
      <w:r>
        <w:rPr>
          <w:rFonts w:ascii="Cambria" w:eastAsia="Calibri" w:hAnsi="Cambria" w:cs="Calibri"/>
          <w:lang w:val="sq-AL"/>
        </w:rPr>
        <w:t>.</w:t>
      </w:r>
    </w:p>
    <w:p w14:paraId="48E8A549" w14:textId="77777777" w:rsidR="00BE2E70" w:rsidRDefault="00BE2E70" w:rsidP="00CD0C4A">
      <w:pPr>
        <w:rPr>
          <w:rFonts w:ascii="Book Antiqua" w:hAnsi="Book Antiqua" w:cstheme="minorHAnsi"/>
          <w:b/>
          <w:bCs/>
          <w:sz w:val="20"/>
          <w:szCs w:val="20"/>
        </w:rPr>
      </w:pPr>
    </w:p>
    <w:p w14:paraId="5639D8F2" w14:textId="1B098109" w:rsidR="00310BDA" w:rsidRPr="00ED72CB" w:rsidRDefault="00310BDA" w:rsidP="00F355E5">
      <w:pPr>
        <w:spacing w:after="0" w:line="259" w:lineRule="auto"/>
        <w:jc w:val="both"/>
        <w:rPr>
          <w:rFonts w:ascii="Book Antiqua" w:eastAsia="Times New Roman" w:hAnsi="Book Antiqua" w:cs="Times New Roman"/>
          <w:bCs/>
          <w:noProof/>
          <w:sz w:val="24"/>
          <w:szCs w:val="24"/>
          <w:lang w:val="sq-AL"/>
        </w:rPr>
      </w:pPr>
    </w:p>
    <w:p w14:paraId="1EDB8077" w14:textId="654B288B" w:rsidR="006230A2" w:rsidRPr="00ED3D14" w:rsidRDefault="006230A2" w:rsidP="00D526D8">
      <w:pPr>
        <w:rPr>
          <w:rFonts w:ascii="Calibri" w:hAnsi="Calibri" w:cs="Calibri"/>
          <w:sz w:val="24"/>
          <w:szCs w:val="24"/>
        </w:rPr>
      </w:pPr>
    </w:p>
    <w:p w14:paraId="65DC1751" w14:textId="77777777" w:rsidR="0049796F" w:rsidRPr="00ED3D14" w:rsidRDefault="0049796F" w:rsidP="0049796F">
      <w:pPr>
        <w:rPr>
          <w:rFonts w:ascii="Calibri" w:hAnsi="Calibri" w:cs="Calibri"/>
          <w:sz w:val="24"/>
          <w:szCs w:val="24"/>
        </w:rPr>
      </w:pPr>
      <w:r w:rsidRPr="00ED3D14">
        <w:rPr>
          <w:rFonts w:ascii="Calibri" w:hAnsi="Calibri" w:cs="Calibri"/>
          <w:sz w:val="24"/>
          <w:szCs w:val="24"/>
        </w:rPr>
        <w:t>Faleminderit për pjesëmarrjen tuaj.</w:t>
      </w:r>
    </w:p>
    <w:p w14:paraId="3335028F" w14:textId="0B9416A1" w:rsidR="00AD7394" w:rsidRDefault="0049796F" w:rsidP="0049796F">
      <w:pPr>
        <w:rPr>
          <w:rFonts w:ascii="Calibri" w:hAnsi="Calibri" w:cs="Calibri"/>
          <w:sz w:val="24"/>
          <w:szCs w:val="24"/>
        </w:rPr>
      </w:pPr>
      <w:proofErr w:type="spellStart"/>
      <w:r w:rsidRPr="00ED3D14">
        <w:rPr>
          <w:rFonts w:ascii="Calibri" w:hAnsi="Calibri" w:cs="Calibri"/>
          <w:sz w:val="24"/>
          <w:szCs w:val="24"/>
        </w:rPr>
        <w:t>Konsult</w:t>
      </w:r>
      <w:r w:rsidR="00CC4B79">
        <w:rPr>
          <w:rFonts w:ascii="Calibri" w:hAnsi="Calibri" w:cs="Calibri"/>
          <w:sz w:val="24"/>
          <w:szCs w:val="24"/>
        </w:rPr>
        <w:t>imi</w:t>
      </w:r>
      <w:proofErr w:type="spellEnd"/>
      <w:r w:rsidR="00CC4B7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C4B79">
        <w:rPr>
          <w:rFonts w:ascii="Calibri" w:hAnsi="Calibri" w:cs="Calibri"/>
          <w:sz w:val="24"/>
          <w:szCs w:val="24"/>
        </w:rPr>
        <w:t>publik</w:t>
      </w:r>
      <w:proofErr w:type="spellEnd"/>
      <w:r w:rsidR="00CC4B7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C4B79">
        <w:rPr>
          <w:rFonts w:ascii="Calibri" w:hAnsi="Calibri" w:cs="Calibri"/>
          <w:sz w:val="24"/>
          <w:szCs w:val="24"/>
        </w:rPr>
        <w:t>përfundoi</w:t>
      </w:r>
      <w:proofErr w:type="spellEnd"/>
      <w:r w:rsidR="00CC4B7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C4B79">
        <w:rPr>
          <w:rFonts w:ascii="Calibri" w:hAnsi="Calibri" w:cs="Calibri"/>
          <w:sz w:val="24"/>
          <w:szCs w:val="24"/>
        </w:rPr>
        <w:t>në</w:t>
      </w:r>
      <w:proofErr w:type="spellEnd"/>
      <w:r w:rsidR="00CC4B7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C4B79">
        <w:rPr>
          <w:rFonts w:ascii="Calibri" w:hAnsi="Calibri" w:cs="Calibri"/>
          <w:sz w:val="24"/>
          <w:szCs w:val="24"/>
        </w:rPr>
        <w:t>orën</w:t>
      </w:r>
      <w:proofErr w:type="spellEnd"/>
      <w:r w:rsidR="00CC4B79">
        <w:rPr>
          <w:rFonts w:ascii="Calibri" w:hAnsi="Calibri" w:cs="Calibri"/>
          <w:sz w:val="24"/>
          <w:szCs w:val="24"/>
        </w:rPr>
        <w:t>: 1</w:t>
      </w:r>
      <w:r w:rsidR="00AD7394">
        <w:rPr>
          <w:rFonts w:ascii="Calibri" w:hAnsi="Calibri" w:cs="Calibri"/>
          <w:sz w:val="24"/>
          <w:szCs w:val="24"/>
        </w:rPr>
        <w:t>1</w:t>
      </w:r>
      <w:r w:rsidR="00CC4B79">
        <w:rPr>
          <w:rFonts w:ascii="Calibri" w:hAnsi="Calibri" w:cs="Calibri"/>
          <w:sz w:val="24"/>
          <w:szCs w:val="24"/>
        </w:rPr>
        <w:t>:</w:t>
      </w:r>
      <w:r w:rsidR="0086646D">
        <w:rPr>
          <w:rFonts w:ascii="Calibri" w:hAnsi="Calibri" w:cs="Calibri"/>
          <w:sz w:val="24"/>
          <w:szCs w:val="24"/>
        </w:rPr>
        <w:t>4</w:t>
      </w:r>
      <w:r w:rsidR="00AD7394">
        <w:rPr>
          <w:rFonts w:ascii="Calibri" w:hAnsi="Calibri" w:cs="Calibri"/>
          <w:sz w:val="24"/>
          <w:szCs w:val="24"/>
        </w:rPr>
        <w:t>5</w:t>
      </w:r>
      <w:r w:rsidR="00CC4B79">
        <w:rPr>
          <w:rFonts w:ascii="Calibri" w:hAnsi="Calibri" w:cs="Calibri"/>
          <w:sz w:val="24"/>
          <w:szCs w:val="24"/>
        </w:rPr>
        <w:t>.</w:t>
      </w:r>
    </w:p>
    <w:p w14:paraId="613BDFD2" w14:textId="77777777" w:rsidR="00AD7394" w:rsidRDefault="00AD7394" w:rsidP="0049796F">
      <w:pPr>
        <w:rPr>
          <w:rFonts w:ascii="Calibri" w:hAnsi="Calibri" w:cs="Calibri"/>
          <w:sz w:val="24"/>
          <w:szCs w:val="24"/>
        </w:rPr>
      </w:pPr>
    </w:p>
    <w:p w14:paraId="1C1F8A77" w14:textId="77777777" w:rsidR="00AD7394" w:rsidRDefault="00AD7394" w:rsidP="0049796F">
      <w:pPr>
        <w:rPr>
          <w:rFonts w:ascii="Calibri" w:hAnsi="Calibri" w:cs="Calibri"/>
          <w:sz w:val="24"/>
          <w:szCs w:val="24"/>
        </w:rPr>
      </w:pPr>
    </w:p>
    <w:p w14:paraId="335269D3" w14:textId="77777777" w:rsidR="00AD7394" w:rsidRPr="00ED3D14" w:rsidRDefault="00AD7394" w:rsidP="0049796F">
      <w:pPr>
        <w:rPr>
          <w:rFonts w:ascii="Calibri" w:hAnsi="Calibri" w:cs="Calibri"/>
          <w:sz w:val="24"/>
          <w:szCs w:val="24"/>
        </w:rPr>
      </w:pPr>
    </w:p>
    <w:p w14:paraId="6696E6AC" w14:textId="72CC1BE8" w:rsidR="00BF43CF" w:rsidRPr="00ED3D14" w:rsidRDefault="00BF43CF" w:rsidP="0049796F">
      <w:pPr>
        <w:rPr>
          <w:rFonts w:ascii="Calibri" w:eastAsia="Calibri" w:hAnsi="Calibri" w:cs="Calibri"/>
          <w:sz w:val="24"/>
          <w:szCs w:val="24"/>
        </w:rPr>
      </w:pPr>
    </w:p>
    <w:p w14:paraId="461C4A6C" w14:textId="28329471" w:rsidR="009D1BA6" w:rsidRPr="00E37C0B" w:rsidRDefault="00E37C0B" w:rsidP="009D1BA6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Calibri" w:eastAsia="Times New Roman" w:hAnsi="Calibri" w:cs="Calibri"/>
          <w:b/>
          <w:smallCaps/>
          <w:sz w:val="24"/>
          <w:szCs w:val="24"/>
          <w:lang w:val="sq-AL"/>
        </w:rPr>
      </w:pPr>
      <w:r w:rsidRPr="00E37C0B">
        <w:rPr>
          <w:rFonts w:ascii="Calibri" w:eastAsia="Times New Roman" w:hAnsi="Calibri" w:cs="Calibri"/>
          <w:b/>
          <w:smallCaps/>
          <w:sz w:val="24"/>
          <w:szCs w:val="24"/>
          <w:lang w:val="sq-AL"/>
        </w:rPr>
        <w:lastRenderedPageBreak/>
        <w:t xml:space="preserve">  FOTOGRAFITË</w:t>
      </w:r>
      <w:r>
        <w:rPr>
          <w:rFonts w:ascii="Calibri" w:eastAsia="Times New Roman" w:hAnsi="Calibri" w:cs="Calibri"/>
          <w:b/>
          <w:smallCaps/>
          <w:sz w:val="24"/>
          <w:szCs w:val="24"/>
          <w:lang w:val="sq-AL"/>
        </w:rPr>
        <w:t xml:space="preserve">  DHE  LISTA E NËNSHKRIMEVE</w:t>
      </w:r>
    </w:p>
    <w:p w14:paraId="465FE754" w14:textId="6C032546" w:rsidR="00B90A2F" w:rsidRPr="00ED3D14" w:rsidRDefault="009252DC" w:rsidP="00BF5EE1">
      <w:pPr>
        <w:spacing w:after="200" w:line="360" w:lineRule="auto"/>
        <w:jc w:val="both"/>
        <w:rPr>
          <w:rFonts w:ascii="Calibri" w:eastAsia="Calibri" w:hAnsi="Calibri" w:cs="Calibri"/>
          <w:noProof/>
          <w:color w:val="000000" w:themeColor="text1"/>
          <w:sz w:val="24"/>
          <w:szCs w:val="24"/>
          <w:lang w:val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8240" behindDoc="1" locked="0" layoutInCell="1" allowOverlap="1" wp14:anchorId="5CF7A4C8" wp14:editId="4B28CE32">
            <wp:simplePos x="0" y="0"/>
            <wp:positionH relativeFrom="column">
              <wp:posOffset>-17145</wp:posOffset>
            </wp:positionH>
            <wp:positionV relativeFrom="paragraph">
              <wp:posOffset>260985</wp:posOffset>
            </wp:positionV>
            <wp:extent cx="2573655" cy="3977640"/>
            <wp:effectExtent l="0" t="0" r="0" b="3810"/>
            <wp:wrapTight wrapText="bothSides">
              <wp:wrapPolygon edited="0">
                <wp:start x="0" y="0"/>
                <wp:lineTo x="0" y="21517"/>
                <wp:lineTo x="21424" y="21517"/>
                <wp:lineTo x="214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28A">
        <w:rPr>
          <w:rFonts w:eastAsia="Times New Roman"/>
          <w:noProof/>
          <w:lang w:val="sq-AL" w:eastAsia="sq-AL"/>
        </w:rPr>
        <w:drawing>
          <wp:anchor distT="0" distB="0" distL="114300" distR="114300" simplePos="0" relativeHeight="251659264" behindDoc="1" locked="0" layoutInCell="1" allowOverlap="1" wp14:anchorId="04215F05" wp14:editId="406A5AC3">
            <wp:simplePos x="0" y="0"/>
            <wp:positionH relativeFrom="column">
              <wp:posOffset>2751455</wp:posOffset>
            </wp:positionH>
            <wp:positionV relativeFrom="paragraph">
              <wp:posOffset>133985</wp:posOffset>
            </wp:positionV>
            <wp:extent cx="3953510" cy="2964815"/>
            <wp:effectExtent l="0" t="0" r="8890" b="6985"/>
            <wp:wrapTight wrapText="bothSides">
              <wp:wrapPolygon edited="0">
                <wp:start x="0" y="0"/>
                <wp:lineTo x="0" y="21512"/>
                <wp:lineTo x="21544" y="21512"/>
                <wp:lineTo x="2154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3A500A" w14:textId="15620269" w:rsidR="00B90A2F" w:rsidRPr="00ED3D14" w:rsidRDefault="00B90A2F" w:rsidP="00BF5EE1">
      <w:pPr>
        <w:spacing w:after="200" w:line="360" w:lineRule="auto"/>
        <w:jc w:val="both"/>
        <w:rPr>
          <w:rFonts w:ascii="Calibri" w:eastAsia="Calibri" w:hAnsi="Calibri" w:cs="Calibri"/>
          <w:noProof/>
          <w:color w:val="000000" w:themeColor="text1"/>
          <w:sz w:val="24"/>
          <w:szCs w:val="24"/>
          <w:lang w:val="sq-AL"/>
        </w:rPr>
      </w:pPr>
    </w:p>
    <w:p w14:paraId="201D7743" w14:textId="6196CBB4" w:rsidR="00B90A2F" w:rsidRPr="00ED3D14" w:rsidRDefault="009252DC" w:rsidP="00BF5EE1">
      <w:pPr>
        <w:spacing w:after="200" w:line="360" w:lineRule="auto"/>
        <w:jc w:val="both"/>
        <w:rPr>
          <w:rFonts w:ascii="Calibri" w:eastAsia="Calibri" w:hAnsi="Calibri" w:cs="Calibri"/>
          <w:noProof/>
          <w:color w:val="000000" w:themeColor="text1"/>
          <w:sz w:val="24"/>
          <w:szCs w:val="24"/>
          <w:lang w:val="sq-AL"/>
        </w:rPr>
      </w:pPr>
      <w:r>
        <w:rPr>
          <w:rFonts w:eastAsia="Times New Roman"/>
          <w:noProof/>
          <w:lang w:val="sq-AL" w:eastAsia="sq-AL"/>
        </w:rPr>
        <w:drawing>
          <wp:anchor distT="0" distB="0" distL="114300" distR="114300" simplePos="0" relativeHeight="251660288" behindDoc="1" locked="0" layoutInCell="1" allowOverlap="1" wp14:anchorId="3DE866A7" wp14:editId="38DE3A2B">
            <wp:simplePos x="0" y="0"/>
            <wp:positionH relativeFrom="column">
              <wp:posOffset>2751455</wp:posOffset>
            </wp:positionH>
            <wp:positionV relativeFrom="paragraph">
              <wp:posOffset>231140</wp:posOffset>
            </wp:positionV>
            <wp:extent cx="37592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500D6" w14:textId="66A84CCA" w:rsidR="00B90A2F" w:rsidRPr="00ED3D14" w:rsidRDefault="009252DC" w:rsidP="00BF5EE1">
      <w:pPr>
        <w:spacing w:after="200" w:line="36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  <w:r>
        <w:rPr>
          <w:rFonts w:eastAsia="Times New Roman"/>
          <w:noProof/>
          <w:lang w:val="sq-AL" w:eastAsia="sq-AL"/>
        </w:rPr>
        <w:t xml:space="preserve"> </w:t>
      </w:r>
    </w:p>
    <w:p w14:paraId="14ADCDC3" w14:textId="6AB162D5" w:rsidR="00BF5EE1" w:rsidRPr="00ED3D14" w:rsidRDefault="00BF5EE1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14:paraId="6ABB7845" w14:textId="23F62F6D" w:rsidR="00BF5EE1" w:rsidRPr="00ED3D14" w:rsidRDefault="00BF5EE1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14:paraId="3501E561" w14:textId="34E22C1B" w:rsidR="00BF5EE1" w:rsidRPr="00ED3D14" w:rsidRDefault="00BF5EE1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14:paraId="4C47150C" w14:textId="77777777" w:rsidR="007C07F2" w:rsidRDefault="007C07F2" w:rsidP="009252DC">
      <w:pPr>
        <w:tabs>
          <w:tab w:val="left" w:pos="7005"/>
        </w:tabs>
        <w:rPr>
          <w:rFonts w:ascii="Times New Roman" w:hAnsi="Times New Roman" w:cs="Times New Roman"/>
          <w:b/>
        </w:rPr>
      </w:pPr>
    </w:p>
    <w:p w14:paraId="603AF981" w14:textId="113479FA" w:rsidR="006B5746" w:rsidRDefault="00D1107C" w:rsidP="00E34662">
      <w:pPr>
        <w:tabs>
          <w:tab w:val="left" w:pos="2820"/>
        </w:tabs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lang w:val="sq-AL"/>
        </w:rPr>
        <w:t xml:space="preserve">          </w:t>
      </w:r>
      <w:r w:rsidR="00E34662">
        <w:rPr>
          <w:rFonts w:ascii="Times New Roman" w:hAnsi="Times New Roman" w:cs="Times New Roman"/>
          <w:lang w:val="sq-AL"/>
        </w:rPr>
        <w:t>_________________</w:t>
      </w:r>
      <w:r w:rsidR="001F0991">
        <w:rPr>
          <w:rFonts w:ascii="Times New Roman" w:hAnsi="Times New Roman" w:cs="Times New Roman"/>
          <w:noProof/>
          <w:lang w:val="sq-AL"/>
        </w:rPr>
        <w:t xml:space="preserve">  </w:t>
      </w:r>
    </w:p>
    <w:p w14:paraId="1360CB16" w14:textId="355883B0" w:rsidR="003146B5" w:rsidRPr="0074528A" w:rsidRDefault="006B5746" w:rsidP="0074528A">
      <w:pPr>
        <w:tabs>
          <w:tab w:val="left" w:pos="2820"/>
        </w:tabs>
        <w:rPr>
          <w:rFonts w:ascii="Times New Roman" w:hAnsi="Times New Roman" w:cs="Times New Roman"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 xml:space="preserve">          </w:t>
      </w:r>
      <w:r w:rsidR="001F0991">
        <w:rPr>
          <w:rFonts w:ascii="Times New Roman" w:hAnsi="Times New Roman" w:cs="Times New Roman"/>
          <w:noProof/>
          <w:lang w:val="sq-AL"/>
        </w:rPr>
        <w:t xml:space="preserve"> Zyra për Informi</w:t>
      </w:r>
      <w:r w:rsidR="0074528A">
        <w:rPr>
          <w:rFonts w:ascii="Times New Roman" w:hAnsi="Times New Roman" w:cs="Times New Roman"/>
          <w:noProof/>
          <w:lang w:val="sq-AL"/>
        </w:rPr>
        <w:t>m</w:t>
      </w:r>
    </w:p>
    <w:sectPr w:rsidR="003146B5" w:rsidRPr="0074528A" w:rsidSect="00DE1BFF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B6EE3" w14:textId="77777777" w:rsidR="00E422C0" w:rsidRDefault="00E422C0">
      <w:pPr>
        <w:spacing w:after="0" w:line="240" w:lineRule="auto"/>
      </w:pPr>
      <w:r>
        <w:separator/>
      </w:r>
    </w:p>
    <w:p w14:paraId="62C9A193" w14:textId="77777777" w:rsidR="00E422C0" w:rsidRDefault="00E422C0"/>
  </w:endnote>
  <w:endnote w:type="continuationSeparator" w:id="0">
    <w:p w14:paraId="3405CC23" w14:textId="77777777" w:rsidR="00E422C0" w:rsidRDefault="00E422C0">
      <w:pPr>
        <w:spacing w:after="0" w:line="240" w:lineRule="auto"/>
      </w:pPr>
      <w:r>
        <w:continuationSeparator/>
      </w:r>
    </w:p>
    <w:p w14:paraId="5D7537D9" w14:textId="77777777" w:rsidR="00E422C0" w:rsidRDefault="00E422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32346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DE14D1" w14:textId="77777777" w:rsidR="00DF7865" w:rsidRDefault="00DF7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107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3D1789A" w14:textId="77777777"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AF68" w14:textId="77777777" w:rsidR="00DE1BFF" w:rsidRDefault="00DE1BFF">
    <w:pPr>
      <w:pStyle w:val="Footer"/>
      <w:jc w:val="right"/>
    </w:pPr>
  </w:p>
  <w:p w14:paraId="7EB4F428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3FD7C" w14:textId="77777777" w:rsidR="00E422C0" w:rsidRDefault="00E422C0">
      <w:pPr>
        <w:spacing w:after="0" w:line="240" w:lineRule="auto"/>
      </w:pPr>
      <w:r>
        <w:separator/>
      </w:r>
    </w:p>
    <w:p w14:paraId="64A078DA" w14:textId="77777777" w:rsidR="00E422C0" w:rsidRDefault="00E422C0"/>
  </w:footnote>
  <w:footnote w:type="continuationSeparator" w:id="0">
    <w:p w14:paraId="42FF24FF" w14:textId="77777777" w:rsidR="00E422C0" w:rsidRDefault="00E422C0">
      <w:pPr>
        <w:spacing w:after="0" w:line="240" w:lineRule="auto"/>
      </w:pPr>
      <w:r>
        <w:continuationSeparator/>
      </w:r>
    </w:p>
    <w:p w14:paraId="513B2453" w14:textId="77777777" w:rsidR="00E422C0" w:rsidRDefault="00E422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747FF" w14:textId="77777777" w:rsidR="00665D9A" w:rsidRDefault="00665D9A">
    <w:pPr>
      <w:pStyle w:val="Header"/>
    </w:pPr>
    <w:r>
      <w:rPr>
        <w:noProof/>
        <w:lang w:val="sq-AL" w:eastAsia="sq-AL"/>
      </w:rPr>
      <mc:AlternateContent>
        <mc:Choice Requires="wps">
          <w:drawing>
            <wp:anchor distT="0" distB="0" distL="118745" distR="118745" simplePos="0" relativeHeight="251671552" behindDoc="1" locked="0" layoutInCell="1" allowOverlap="0" wp14:anchorId="5A49E984" wp14:editId="6090570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4E3191" w14:textId="34CE61FB" w:rsidR="00665D9A" w:rsidRPr="007C07F2" w:rsidRDefault="00242F28" w:rsidP="009302F1">
                          <w:pPr>
                            <w:pStyle w:val="Header"/>
                            <w:rPr>
                              <w:b/>
                              <w:caps/>
                              <w:lang w:val="sq-AL"/>
                            </w:rPr>
                          </w:pPr>
                          <w:r w:rsidRPr="008B70EA">
                            <w:rPr>
                              <w:b/>
                              <w:caps/>
                            </w:rPr>
                            <w:t xml:space="preserve">Procesverbal i konsultimit publik për </w:t>
                          </w:r>
                          <w:r w:rsidR="009302F1" w:rsidRPr="008B70EA">
                            <w:rPr>
                              <w:b/>
                              <w:caps/>
                              <w:lang w:val="sq-AL"/>
                            </w:rPr>
                            <w:t xml:space="preserve">Projekt-Planin </w:t>
                          </w:r>
                          <w:r w:rsidR="007C07F2">
                            <w:rPr>
                              <w:b/>
                              <w:caps/>
                              <w:lang w:val="sq-AL"/>
                            </w:rPr>
                            <w:t xml:space="preserve">LOKAL TË VEPRIMIT PËR </w:t>
                          </w:r>
                          <w:r w:rsidR="00185431">
                            <w:rPr>
                              <w:b/>
                              <w:caps/>
                              <w:lang w:val="sq-AL"/>
                            </w:rPr>
                            <w:t>BIODIVERSITET</w:t>
                          </w:r>
                          <w:r w:rsidR="007C07F2">
                            <w:rPr>
                              <w:b/>
                              <w:caps/>
                              <w:lang w:val="sq-AL"/>
                            </w:rPr>
                            <w:t xml:space="preserve"> </w:t>
                          </w:r>
                          <w:r w:rsidR="00241069" w:rsidRPr="008B70EA">
                            <w:rPr>
                              <w:b/>
                              <w:caps/>
                              <w:lang w:val="sq-AL"/>
                            </w:rPr>
                            <w:t xml:space="preserve"> 2023-20</w:t>
                          </w:r>
                          <w:r w:rsidR="007C07F2">
                            <w:rPr>
                              <w:b/>
                              <w:caps/>
                              <w:lang w:val="sq-AL"/>
                            </w:rPr>
                            <w:t>27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A49E984" id="Rectangle 197" o:spid="_x0000_s1026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" o:allowoverlap="f" fillcolor="#ddd [3204]" stroked="f" strokeweight="1.25pt">
              <v:textbox style="mso-fit-shape-to-text:t">
                <w:txbxContent>
                  <w:p w14:paraId="194E3191" w14:textId="34CE61FB" w:rsidR="00665D9A" w:rsidRPr="007C07F2" w:rsidRDefault="00242F28" w:rsidP="009302F1">
                    <w:pPr>
                      <w:pStyle w:val="Header"/>
                      <w:rPr>
                        <w:b/>
                        <w:caps/>
                        <w:lang w:val="sq-AL"/>
                      </w:rPr>
                    </w:pPr>
                    <w:r w:rsidRPr="008B70EA">
                      <w:rPr>
                        <w:b/>
                        <w:caps/>
                      </w:rPr>
                      <w:t xml:space="preserve">Procesverbal i konsultimit publik për </w:t>
                    </w:r>
                    <w:r w:rsidR="009302F1" w:rsidRPr="008B70EA">
                      <w:rPr>
                        <w:b/>
                        <w:caps/>
                        <w:lang w:val="sq-AL"/>
                      </w:rPr>
                      <w:t xml:space="preserve">Projekt-Planin </w:t>
                    </w:r>
                    <w:r w:rsidR="007C07F2">
                      <w:rPr>
                        <w:b/>
                        <w:caps/>
                        <w:lang w:val="sq-AL"/>
                      </w:rPr>
                      <w:t xml:space="preserve">LOKAL TË VEPRIMIT PËR </w:t>
                    </w:r>
                    <w:r w:rsidR="00185431">
                      <w:rPr>
                        <w:b/>
                        <w:caps/>
                        <w:lang w:val="sq-AL"/>
                      </w:rPr>
                      <w:t>BIODIVERSITET</w:t>
                    </w:r>
                    <w:r w:rsidR="007C07F2">
                      <w:rPr>
                        <w:b/>
                        <w:caps/>
                        <w:lang w:val="sq-AL"/>
                      </w:rPr>
                      <w:t xml:space="preserve"> </w:t>
                    </w:r>
                    <w:r w:rsidR="00241069" w:rsidRPr="008B70EA">
                      <w:rPr>
                        <w:b/>
                        <w:caps/>
                        <w:lang w:val="sq-AL"/>
                      </w:rPr>
                      <w:t xml:space="preserve"> 2023-20</w:t>
                    </w:r>
                    <w:r w:rsidR="007C07F2">
                      <w:rPr>
                        <w:b/>
                        <w:caps/>
                        <w:lang w:val="sq-AL"/>
                      </w:rPr>
                      <w:t>27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9D0DC" w14:textId="77777777" w:rsidR="009468D3" w:rsidRDefault="00CB0809">
    <w:pPr>
      <w:pStyle w:val="Header"/>
    </w:pPr>
    <w:r>
      <w:rPr>
        <w:noProof/>
        <w:lang w:val="sq-AL" w:eastAsia="sq-A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C686F5B" wp14:editId="6D84C38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302CB78" id="Group 1" o:spid="_x0000_s1026" alt="&quot;&quot;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b2b2b2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5f5f5f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969696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b2b2b2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969696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gray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4d4d4d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ddd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AC7377"/>
    <w:multiLevelType w:val="hybridMultilevel"/>
    <w:tmpl w:val="C2688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7847CE4"/>
    <w:multiLevelType w:val="hybridMultilevel"/>
    <w:tmpl w:val="2370E3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6906C9"/>
    <w:multiLevelType w:val="multilevel"/>
    <w:tmpl w:val="15FE10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8AF2144"/>
    <w:multiLevelType w:val="hybridMultilevel"/>
    <w:tmpl w:val="AAFAB2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F63B4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525C9E"/>
    <w:multiLevelType w:val="hybridMultilevel"/>
    <w:tmpl w:val="A6CC5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BA5527"/>
    <w:multiLevelType w:val="hybridMultilevel"/>
    <w:tmpl w:val="07B64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FF7DBF"/>
    <w:multiLevelType w:val="hybridMultilevel"/>
    <w:tmpl w:val="CA2A2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B25A56"/>
    <w:multiLevelType w:val="hybridMultilevel"/>
    <w:tmpl w:val="24149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9434E"/>
    <w:multiLevelType w:val="hybridMultilevel"/>
    <w:tmpl w:val="8B967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0D2092"/>
    <w:multiLevelType w:val="hybridMultilevel"/>
    <w:tmpl w:val="8C366F0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A73A2"/>
    <w:multiLevelType w:val="hybridMultilevel"/>
    <w:tmpl w:val="AB926B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2C2B3A"/>
    <w:multiLevelType w:val="hybridMultilevel"/>
    <w:tmpl w:val="963E5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6745B"/>
    <w:multiLevelType w:val="hybridMultilevel"/>
    <w:tmpl w:val="5650B3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28322F7"/>
    <w:multiLevelType w:val="hybridMultilevel"/>
    <w:tmpl w:val="3F786E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C03FF3"/>
    <w:multiLevelType w:val="hybridMultilevel"/>
    <w:tmpl w:val="FC7227C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395D3F"/>
    <w:multiLevelType w:val="hybridMultilevel"/>
    <w:tmpl w:val="E9A62E0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A12DA5"/>
    <w:multiLevelType w:val="hybridMultilevel"/>
    <w:tmpl w:val="9B684A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C31378"/>
    <w:multiLevelType w:val="hybridMultilevel"/>
    <w:tmpl w:val="0E2893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555763"/>
    <w:multiLevelType w:val="hybridMultilevel"/>
    <w:tmpl w:val="37C6F734"/>
    <w:lvl w:ilvl="0" w:tplc="C696192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FC46B0"/>
    <w:multiLevelType w:val="hybridMultilevel"/>
    <w:tmpl w:val="1E285B18"/>
    <w:lvl w:ilvl="0" w:tplc="626AF7D2">
      <w:numFmt w:val="bullet"/>
      <w:lvlText w:val="•"/>
      <w:lvlJc w:val="left"/>
      <w:pPr>
        <w:ind w:left="45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 w15:restartNumberingAfterBreak="0">
    <w:nsid w:val="6D2442DC"/>
    <w:multiLevelType w:val="hybridMultilevel"/>
    <w:tmpl w:val="61324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9A2B81"/>
    <w:multiLevelType w:val="hybridMultilevel"/>
    <w:tmpl w:val="BC208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C2B45"/>
    <w:multiLevelType w:val="hybridMultilevel"/>
    <w:tmpl w:val="F40A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331496"/>
    <w:multiLevelType w:val="hybridMultilevel"/>
    <w:tmpl w:val="01D20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648374">
    <w:abstractNumId w:val="9"/>
  </w:num>
  <w:num w:numId="2" w16cid:durableId="455833058">
    <w:abstractNumId w:val="7"/>
  </w:num>
  <w:num w:numId="3" w16cid:durableId="403531560">
    <w:abstractNumId w:val="6"/>
  </w:num>
  <w:num w:numId="4" w16cid:durableId="227541268">
    <w:abstractNumId w:val="5"/>
  </w:num>
  <w:num w:numId="5" w16cid:durableId="236549361">
    <w:abstractNumId w:val="4"/>
  </w:num>
  <w:num w:numId="6" w16cid:durableId="1612275504">
    <w:abstractNumId w:val="8"/>
  </w:num>
  <w:num w:numId="7" w16cid:durableId="1656492816">
    <w:abstractNumId w:val="3"/>
  </w:num>
  <w:num w:numId="8" w16cid:durableId="119350070">
    <w:abstractNumId w:val="2"/>
  </w:num>
  <w:num w:numId="9" w16cid:durableId="1810050572">
    <w:abstractNumId w:val="1"/>
  </w:num>
  <w:num w:numId="10" w16cid:durableId="279190848">
    <w:abstractNumId w:val="0"/>
  </w:num>
  <w:num w:numId="11" w16cid:durableId="1088187629">
    <w:abstractNumId w:val="32"/>
  </w:num>
  <w:num w:numId="12" w16cid:durableId="1970623394">
    <w:abstractNumId w:val="29"/>
  </w:num>
  <w:num w:numId="13" w16cid:durableId="1060058965">
    <w:abstractNumId w:val="18"/>
  </w:num>
  <w:num w:numId="14" w16cid:durableId="1319576947">
    <w:abstractNumId w:val="22"/>
  </w:num>
  <w:num w:numId="15" w16cid:durableId="1719670615">
    <w:abstractNumId w:val="14"/>
  </w:num>
  <w:num w:numId="16" w16cid:durableId="3174464">
    <w:abstractNumId w:val="17"/>
  </w:num>
  <w:num w:numId="17" w16cid:durableId="726730468">
    <w:abstractNumId w:val="16"/>
  </w:num>
  <w:num w:numId="18" w16cid:durableId="810057662">
    <w:abstractNumId w:val="13"/>
  </w:num>
  <w:num w:numId="19" w16cid:durableId="1442721498">
    <w:abstractNumId w:val="20"/>
  </w:num>
  <w:num w:numId="20" w16cid:durableId="595750303">
    <w:abstractNumId w:val="27"/>
  </w:num>
  <w:num w:numId="21" w16cid:durableId="1437478654">
    <w:abstractNumId w:val="25"/>
  </w:num>
  <w:num w:numId="22" w16cid:durableId="1662999021">
    <w:abstractNumId w:val="26"/>
  </w:num>
  <w:num w:numId="23" w16cid:durableId="1979918995">
    <w:abstractNumId w:val="33"/>
  </w:num>
  <w:num w:numId="24" w16cid:durableId="772869558">
    <w:abstractNumId w:val="12"/>
  </w:num>
  <w:num w:numId="25" w16cid:durableId="1633948534">
    <w:abstractNumId w:val="10"/>
  </w:num>
  <w:num w:numId="26" w16cid:durableId="1929804649">
    <w:abstractNumId w:val="28"/>
  </w:num>
  <w:num w:numId="27" w16cid:durableId="418450399">
    <w:abstractNumId w:val="15"/>
  </w:num>
  <w:num w:numId="28" w16cid:durableId="1374772346">
    <w:abstractNumId w:val="34"/>
  </w:num>
  <w:num w:numId="29" w16cid:durableId="1111121295">
    <w:abstractNumId w:val="30"/>
  </w:num>
  <w:num w:numId="30" w16cid:durableId="1625849489">
    <w:abstractNumId w:val="21"/>
  </w:num>
  <w:num w:numId="31" w16cid:durableId="418840720">
    <w:abstractNumId w:val="23"/>
  </w:num>
  <w:num w:numId="32" w16cid:durableId="103773630">
    <w:abstractNumId w:val="24"/>
  </w:num>
  <w:num w:numId="33" w16cid:durableId="1842624549">
    <w:abstractNumId w:val="11"/>
  </w:num>
  <w:num w:numId="34" w16cid:durableId="585696311">
    <w:abstractNumId w:val="31"/>
  </w:num>
  <w:num w:numId="35" w16cid:durableId="8806272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D9A"/>
    <w:rsid w:val="000010B5"/>
    <w:rsid w:val="00001372"/>
    <w:rsid w:val="00006524"/>
    <w:rsid w:val="000115CE"/>
    <w:rsid w:val="0001174E"/>
    <w:rsid w:val="00011D84"/>
    <w:rsid w:val="00037886"/>
    <w:rsid w:val="000730CD"/>
    <w:rsid w:val="0008079C"/>
    <w:rsid w:val="000828F4"/>
    <w:rsid w:val="000A4C01"/>
    <w:rsid w:val="000A516E"/>
    <w:rsid w:val="000B5712"/>
    <w:rsid w:val="000C2E13"/>
    <w:rsid w:val="000D1F4F"/>
    <w:rsid w:val="000D5D33"/>
    <w:rsid w:val="000F1B5C"/>
    <w:rsid w:val="000F51EC"/>
    <w:rsid w:val="000F7122"/>
    <w:rsid w:val="001040CF"/>
    <w:rsid w:val="00114A27"/>
    <w:rsid w:val="001171C9"/>
    <w:rsid w:val="0014179D"/>
    <w:rsid w:val="00146820"/>
    <w:rsid w:val="00164E97"/>
    <w:rsid w:val="001662DE"/>
    <w:rsid w:val="00181068"/>
    <w:rsid w:val="00184A96"/>
    <w:rsid w:val="00185431"/>
    <w:rsid w:val="001B4EEF"/>
    <w:rsid w:val="001B6050"/>
    <w:rsid w:val="001B689C"/>
    <w:rsid w:val="001C1566"/>
    <w:rsid w:val="001C598F"/>
    <w:rsid w:val="001E02D9"/>
    <w:rsid w:val="001F0991"/>
    <w:rsid w:val="00200635"/>
    <w:rsid w:val="00211A82"/>
    <w:rsid w:val="0021232C"/>
    <w:rsid w:val="0023005D"/>
    <w:rsid w:val="00240ABA"/>
    <w:rsid w:val="00241069"/>
    <w:rsid w:val="00242F28"/>
    <w:rsid w:val="00254E0D"/>
    <w:rsid w:val="0027563E"/>
    <w:rsid w:val="00284470"/>
    <w:rsid w:val="00285943"/>
    <w:rsid w:val="00286ABE"/>
    <w:rsid w:val="00295121"/>
    <w:rsid w:val="002A1AA8"/>
    <w:rsid w:val="002A675D"/>
    <w:rsid w:val="002B052E"/>
    <w:rsid w:val="002B164A"/>
    <w:rsid w:val="002B18FC"/>
    <w:rsid w:val="002C13B3"/>
    <w:rsid w:val="002C7CDF"/>
    <w:rsid w:val="003011E6"/>
    <w:rsid w:val="00310BDA"/>
    <w:rsid w:val="003146B5"/>
    <w:rsid w:val="00321661"/>
    <w:rsid w:val="00333B34"/>
    <w:rsid w:val="003443BF"/>
    <w:rsid w:val="00364A39"/>
    <w:rsid w:val="0038000D"/>
    <w:rsid w:val="003809BB"/>
    <w:rsid w:val="00385ACF"/>
    <w:rsid w:val="003930F0"/>
    <w:rsid w:val="003B5342"/>
    <w:rsid w:val="003C12F0"/>
    <w:rsid w:val="003C551B"/>
    <w:rsid w:val="00400754"/>
    <w:rsid w:val="00415ACC"/>
    <w:rsid w:val="00422757"/>
    <w:rsid w:val="0042357C"/>
    <w:rsid w:val="00436E03"/>
    <w:rsid w:val="00445D44"/>
    <w:rsid w:val="0046748C"/>
    <w:rsid w:val="00475D96"/>
    <w:rsid w:val="00477474"/>
    <w:rsid w:val="00480B7F"/>
    <w:rsid w:val="004917FA"/>
    <w:rsid w:val="0049796F"/>
    <w:rsid w:val="004A1893"/>
    <w:rsid w:val="004B3301"/>
    <w:rsid w:val="004C3277"/>
    <w:rsid w:val="004C4A44"/>
    <w:rsid w:val="004F1811"/>
    <w:rsid w:val="004F2EC5"/>
    <w:rsid w:val="005004B2"/>
    <w:rsid w:val="00503FA4"/>
    <w:rsid w:val="00505D2B"/>
    <w:rsid w:val="005071F8"/>
    <w:rsid w:val="005125BB"/>
    <w:rsid w:val="0052588B"/>
    <w:rsid w:val="005264AB"/>
    <w:rsid w:val="00530E0C"/>
    <w:rsid w:val="00537F9C"/>
    <w:rsid w:val="0055629A"/>
    <w:rsid w:val="005652F2"/>
    <w:rsid w:val="00572222"/>
    <w:rsid w:val="005765EB"/>
    <w:rsid w:val="005923B0"/>
    <w:rsid w:val="005A2D73"/>
    <w:rsid w:val="005D3DA6"/>
    <w:rsid w:val="00612D7F"/>
    <w:rsid w:val="00614B3F"/>
    <w:rsid w:val="00616566"/>
    <w:rsid w:val="006230A2"/>
    <w:rsid w:val="00632936"/>
    <w:rsid w:val="00636644"/>
    <w:rsid w:val="00642E91"/>
    <w:rsid w:val="00665D9A"/>
    <w:rsid w:val="006B5746"/>
    <w:rsid w:val="006C2CE8"/>
    <w:rsid w:val="006E173A"/>
    <w:rsid w:val="006E1AA5"/>
    <w:rsid w:val="00716E2D"/>
    <w:rsid w:val="0073578C"/>
    <w:rsid w:val="00744EA9"/>
    <w:rsid w:val="0074528A"/>
    <w:rsid w:val="0075222C"/>
    <w:rsid w:val="00752FC4"/>
    <w:rsid w:val="00757E9C"/>
    <w:rsid w:val="007B4C91"/>
    <w:rsid w:val="007B5DE4"/>
    <w:rsid w:val="007C07F2"/>
    <w:rsid w:val="007D70F7"/>
    <w:rsid w:val="007E2651"/>
    <w:rsid w:val="007E3423"/>
    <w:rsid w:val="007E7428"/>
    <w:rsid w:val="007F2C26"/>
    <w:rsid w:val="007F32AF"/>
    <w:rsid w:val="00814FBC"/>
    <w:rsid w:val="008267EF"/>
    <w:rsid w:val="008267FC"/>
    <w:rsid w:val="00830C5F"/>
    <w:rsid w:val="00832527"/>
    <w:rsid w:val="00833B9B"/>
    <w:rsid w:val="00834A33"/>
    <w:rsid w:val="0086170A"/>
    <w:rsid w:val="0086646D"/>
    <w:rsid w:val="00896EE1"/>
    <w:rsid w:val="008B70EA"/>
    <w:rsid w:val="008C1482"/>
    <w:rsid w:val="008C15F3"/>
    <w:rsid w:val="008C2737"/>
    <w:rsid w:val="008C7EC3"/>
    <w:rsid w:val="008D0AA7"/>
    <w:rsid w:val="008D455E"/>
    <w:rsid w:val="008D727B"/>
    <w:rsid w:val="008E6B73"/>
    <w:rsid w:val="0090401D"/>
    <w:rsid w:val="00911F41"/>
    <w:rsid w:val="00912A0A"/>
    <w:rsid w:val="009141A3"/>
    <w:rsid w:val="009252DC"/>
    <w:rsid w:val="009302F1"/>
    <w:rsid w:val="00942FDB"/>
    <w:rsid w:val="009468D3"/>
    <w:rsid w:val="00947DD6"/>
    <w:rsid w:val="00973857"/>
    <w:rsid w:val="0098097B"/>
    <w:rsid w:val="009A708A"/>
    <w:rsid w:val="009D1BA6"/>
    <w:rsid w:val="009D7D1A"/>
    <w:rsid w:val="00A17117"/>
    <w:rsid w:val="00A26FFA"/>
    <w:rsid w:val="00A3514C"/>
    <w:rsid w:val="00A51440"/>
    <w:rsid w:val="00A53D92"/>
    <w:rsid w:val="00A5578C"/>
    <w:rsid w:val="00A63659"/>
    <w:rsid w:val="00A7277F"/>
    <w:rsid w:val="00A763AE"/>
    <w:rsid w:val="00A87061"/>
    <w:rsid w:val="00AA435B"/>
    <w:rsid w:val="00AB2280"/>
    <w:rsid w:val="00AC1A6E"/>
    <w:rsid w:val="00AC5F5F"/>
    <w:rsid w:val="00AD7394"/>
    <w:rsid w:val="00B40F1A"/>
    <w:rsid w:val="00B63133"/>
    <w:rsid w:val="00B83401"/>
    <w:rsid w:val="00B90A2F"/>
    <w:rsid w:val="00BA1ECD"/>
    <w:rsid w:val="00BA3E41"/>
    <w:rsid w:val="00BA668F"/>
    <w:rsid w:val="00BB3134"/>
    <w:rsid w:val="00BC0F0A"/>
    <w:rsid w:val="00BD7F79"/>
    <w:rsid w:val="00BE2E70"/>
    <w:rsid w:val="00BE31ED"/>
    <w:rsid w:val="00BE494B"/>
    <w:rsid w:val="00BF43CF"/>
    <w:rsid w:val="00BF5B6A"/>
    <w:rsid w:val="00BF5EE1"/>
    <w:rsid w:val="00C11980"/>
    <w:rsid w:val="00C26A29"/>
    <w:rsid w:val="00C37964"/>
    <w:rsid w:val="00C85946"/>
    <w:rsid w:val="00CB0809"/>
    <w:rsid w:val="00CC49F9"/>
    <w:rsid w:val="00CC4B79"/>
    <w:rsid w:val="00CD0C4A"/>
    <w:rsid w:val="00CD1CBB"/>
    <w:rsid w:val="00CF46CA"/>
    <w:rsid w:val="00D04123"/>
    <w:rsid w:val="00D06525"/>
    <w:rsid w:val="00D1107C"/>
    <w:rsid w:val="00D149F1"/>
    <w:rsid w:val="00D25165"/>
    <w:rsid w:val="00D36106"/>
    <w:rsid w:val="00D526D8"/>
    <w:rsid w:val="00D65D65"/>
    <w:rsid w:val="00D72BDD"/>
    <w:rsid w:val="00DB1E40"/>
    <w:rsid w:val="00DC7840"/>
    <w:rsid w:val="00DD3081"/>
    <w:rsid w:val="00DD56B8"/>
    <w:rsid w:val="00DE1BFF"/>
    <w:rsid w:val="00DE46B5"/>
    <w:rsid w:val="00DF7865"/>
    <w:rsid w:val="00E01138"/>
    <w:rsid w:val="00E067DC"/>
    <w:rsid w:val="00E10E4B"/>
    <w:rsid w:val="00E14AAE"/>
    <w:rsid w:val="00E16A0F"/>
    <w:rsid w:val="00E2098F"/>
    <w:rsid w:val="00E330D0"/>
    <w:rsid w:val="00E34662"/>
    <w:rsid w:val="00E3740A"/>
    <w:rsid w:val="00E37C0B"/>
    <w:rsid w:val="00E422C0"/>
    <w:rsid w:val="00E43D00"/>
    <w:rsid w:val="00E5646A"/>
    <w:rsid w:val="00E64C12"/>
    <w:rsid w:val="00EA1D1D"/>
    <w:rsid w:val="00EB6182"/>
    <w:rsid w:val="00ED3D14"/>
    <w:rsid w:val="00ED72CB"/>
    <w:rsid w:val="00F21101"/>
    <w:rsid w:val="00F355E5"/>
    <w:rsid w:val="00F7164E"/>
    <w:rsid w:val="00F71D73"/>
    <w:rsid w:val="00F763B1"/>
    <w:rsid w:val="00F94697"/>
    <w:rsid w:val="00F94DDB"/>
    <w:rsid w:val="00FA16DF"/>
    <w:rsid w:val="00FA402E"/>
    <w:rsid w:val="00FA786D"/>
    <w:rsid w:val="00FB49C2"/>
    <w:rsid w:val="00FC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85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95959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595959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595959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474747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595959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DDDDDD" w:themeColor="accent1" w:frame="1"/>
        <w:left w:val="single" w:sz="2" w:space="10" w:color="DDDDDD" w:themeColor="accent1" w:frame="1"/>
        <w:bottom w:val="single" w:sz="2" w:space="10" w:color="DDDDDD" w:themeColor="accent1" w:frame="1"/>
        <w:right w:val="single" w:sz="2" w:space="10" w:color="DDDDDD" w:themeColor="accent1" w:frame="1"/>
      </w:pBdr>
      <w:ind w:left="1152" w:right="1152"/>
    </w:pPr>
    <w:rPr>
      <w:rFonts w:eastAsiaTheme="minorEastAsia"/>
      <w:i/>
      <w:iCs/>
      <w:color w:val="A5A5A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595959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6E6E6E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A5A5A5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A5A5A5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6E6E6E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6E6E6E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40404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A5A5A5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A5A5A5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A5A5A5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A5A5A5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5222C"/>
    <w:rPr>
      <w:color w:val="auto"/>
    </w:rPr>
  </w:style>
  <w:style w:type="paragraph" w:customStyle="1" w:styleId="P68B1DB1-Normal3">
    <w:name w:val="P68B1DB1-Normal3"/>
    <w:basedOn w:val="Normal"/>
    <w:rsid w:val="001C598F"/>
    <w:pPr>
      <w:spacing w:after="200"/>
      <w:jc w:val="both"/>
    </w:pPr>
    <w:rPr>
      <w:rFonts w:cstheme="minorHAnsi"/>
      <w:szCs w:val="20"/>
      <w:lang w:val="sq-AL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16A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konsultimet.rks-gov.net/viewConsult.php?ConsultationID=42057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433EB8-F9A5-405E-8566-BBE71BC099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1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publik-projekt PLANI I PUNËS SË KRYETARIT TË KOMUNËS</vt:lpstr>
    </vt:vector>
  </TitlesOfParts>
  <Company/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publik-projekt PLANI I PUNËS SË KRYETARIT TË KOMUNËS</dc:title>
  <dc:creator/>
  <cp:lastModifiedBy/>
  <cp:revision>1</cp:revision>
  <dcterms:created xsi:type="dcterms:W3CDTF">2023-12-13T14:54:00Z</dcterms:created>
  <dcterms:modified xsi:type="dcterms:W3CDTF">2023-12-21T10:11:00Z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