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D9A" w:rsidRPr="00BA668F" w:rsidRDefault="00665D9A" w:rsidP="008D0AA7">
      <w:pPr>
        <w:pStyle w:val="Salutation"/>
      </w:pPr>
    </w:p>
    <w:p w:rsidR="00665D9A" w:rsidRPr="00BA668F" w:rsidRDefault="00665D9A" w:rsidP="00665D9A">
      <w:pPr>
        <w:pStyle w:val="Salutation"/>
      </w:pPr>
      <w:r w:rsidRPr="00BA668F">
        <w:rPr>
          <w:noProof/>
          <w:lang w:val="sq-AL" w:eastAsia="sq-AL"/>
        </w:rPr>
        <w:drawing>
          <wp:inline distT="0" distB="0" distL="0" distR="0" wp14:anchorId="0B1A0214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RPr="00BA668F" w:rsidTr="00665D9A">
        <w:trPr>
          <w:trHeight w:val="80"/>
        </w:trPr>
        <w:tc>
          <w:tcPr>
            <w:tcW w:w="10318" w:type="dxa"/>
          </w:tcPr>
          <w:p w:rsidR="00665D9A" w:rsidRPr="00BA668F" w:rsidRDefault="00665D9A" w:rsidP="0080420F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</w:tc>
      </w:tr>
    </w:tbl>
    <w:p w:rsidR="00665D9A" w:rsidRPr="00BA668F" w:rsidRDefault="00665D9A" w:rsidP="008D0AA7">
      <w:pPr>
        <w:pStyle w:val="Salutation"/>
        <w:rPr>
          <w:b/>
          <w:sz w:val="72"/>
          <w:szCs w:val="72"/>
        </w:rPr>
      </w:pPr>
    </w:p>
    <w:p w:rsidR="0052588B" w:rsidRPr="00BA668F" w:rsidRDefault="0052588B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BA668F" w:rsidRDefault="00665D9A" w:rsidP="00242F28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  <w:r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Procesverba</w:t>
      </w:r>
      <w:r w:rsidR="00973857"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l </w:t>
      </w:r>
      <w:r w:rsidR="00242F28"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i konsultimit publik </w:t>
      </w:r>
      <w:r w:rsidR="007B5DE4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PËR </w:t>
      </w:r>
      <w:r w:rsidR="009302F1"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>Projekt-Pl</w:t>
      </w:r>
      <w:r w:rsidR="007B5DE4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>anin Komunal per ENERGJI DHE KLIMË 2023-2031</w:t>
      </w:r>
    </w:p>
    <w:p w:rsidR="00AB2280" w:rsidRPr="00BA668F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BA668F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BA668F" w:rsidRDefault="00AB2280" w:rsidP="00AB2280">
      <w:pPr>
        <w:spacing w:after="0" w:line="240" w:lineRule="auto"/>
        <w:contextualSpacing/>
        <w:jc w:val="center"/>
      </w:pPr>
    </w:p>
    <w:p w:rsidR="00DE1BFF" w:rsidRPr="00ED3D14" w:rsidRDefault="00DE1BFF" w:rsidP="00DF786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7140"/>
        </w:tabs>
        <w:spacing w:before="200" w:after="120"/>
        <w:outlineLvl w:val="2"/>
        <w:rPr>
          <w:rFonts w:ascii="Calibri" w:eastAsia="Times New Roman" w:hAnsi="Calibri" w:cs="Calibri"/>
          <w:b/>
          <w:smallCaps/>
          <w:noProof/>
          <w:color w:val="000000" w:themeColor="text1"/>
          <w:sz w:val="24"/>
          <w:szCs w:val="24"/>
          <w:lang w:val="sq-AL"/>
        </w:rPr>
      </w:pPr>
      <w:r w:rsidRPr="00ED3D14">
        <w:rPr>
          <w:rFonts w:ascii="Calibri" w:eastAsia="Times New Roman" w:hAnsi="Calibri" w:cs="Calibri"/>
          <w:b/>
          <w:smallCaps/>
          <w:noProof/>
          <w:color w:val="000000" w:themeColor="text1"/>
          <w:sz w:val="24"/>
          <w:szCs w:val="24"/>
          <w:lang w:val="sq-AL"/>
        </w:rPr>
        <w:lastRenderedPageBreak/>
        <w:t>INFORMATË RRETH  NJOFTIMIT</w:t>
      </w:r>
      <w:r w:rsidR="00DF7865" w:rsidRPr="00ED3D14">
        <w:rPr>
          <w:rFonts w:ascii="Calibri" w:eastAsia="Times New Roman" w:hAnsi="Calibri" w:cs="Calibri"/>
          <w:b/>
          <w:smallCaps/>
          <w:noProof/>
          <w:color w:val="000000" w:themeColor="text1"/>
          <w:sz w:val="24"/>
          <w:szCs w:val="24"/>
          <w:lang w:val="sq-AL"/>
        </w:rPr>
        <w:tab/>
      </w:r>
    </w:p>
    <w:p w:rsidR="001B6050" w:rsidRPr="00295121" w:rsidRDefault="00E01138" w:rsidP="00295121">
      <w:pPr>
        <w:jc w:val="both"/>
        <w:rPr>
          <w:rFonts w:ascii="Calibri" w:hAnsi="Calibri" w:cs="Calibri"/>
          <w:sz w:val="24"/>
          <w:szCs w:val="24"/>
        </w:rPr>
      </w:pPr>
      <w:r w:rsidRPr="00ED3D14">
        <w:rPr>
          <w:rFonts w:ascii="Calibri" w:hAnsi="Calibri" w:cs="Calibri"/>
          <w:sz w:val="24"/>
          <w:szCs w:val="24"/>
        </w:rPr>
        <w:t>Komuna e Rahovecit, respektivisht grupi punues për përgatitjen e Draft-</w:t>
      </w:r>
      <w:r w:rsidR="00037886" w:rsidRPr="00ED3D14">
        <w:rPr>
          <w:rFonts w:ascii="Calibri" w:hAnsi="Calibri" w:cs="Calibri"/>
          <w:sz w:val="24"/>
          <w:szCs w:val="24"/>
        </w:rPr>
        <w:t>Planin Komunal për Energji dhe Klimë</w:t>
      </w:r>
      <w:r w:rsidRPr="00ED3D14">
        <w:rPr>
          <w:rFonts w:ascii="Calibri" w:hAnsi="Calibri" w:cs="Calibri"/>
          <w:sz w:val="24"/>
          <w:szCs w:val="24"/>
        </w:rPr>
        <w:t>, duke u bazuar në Ligjin numër 03/L-040, për Vetëqeverisje Lokale, Statutin e Komunës së Rahovecit Nr.1005, i datës 29.3.2017 dhe  Nenit 6, të  Udhëzimit Administrativ (MAPL) Nr.06/2018, për Standardet Minimale të Konsultim</w:t>
      </w:r>
      <w:r w:rsidR="00295121">
        <w:rPr>
          <w:rFonts w:ascii="Calibri" w:hAnsi="Calibri" w:cs="Calibri"/>
          <w:sz w:val="24"/>
          <w:szCs w:val="24"/>
        </w:rPr>
        <w:t>it Publik në Komuna</w:t>
      </w:r>
      <w:r w:rsidR="001B6050" w:rsidRPr="00ED3D14">
        <w:rPr>
          <w:rFonts w:ascii="Calibri" w:hAnsi="Calibri" w:cs="Calibri"/>
          <w:sz w:val="24"/>
          <w:szCs w:val="24"/>
        </w:rPr>
        <w:t>, bën njoftimin për:</w:t>
      </w:r>
    </w:p>
    <w:p w:rsidR="007F2C26" w:rsidRPr="00ED3D14" w:rsidRDefault="0021232C" w:rsidP="009302F1">
      <w:pPr>
        <w:shd w:val="clear" w:color="auto" w:fill="FFFFFF"/>
        <w:spacing w:before="300" w:after="150" w:line="259" w:lineRule="auto"/>
        <w:jc w:val="center"/>
        <w:outlineLvl w:val="1"/>
        <w:rPr>
          <w:rFonts w:ascii="Calibri" w:eastAsia="Times New Roman" w:hAnsi="Calibri" w:cs="Calibri"/>
          <w:b/>
          <w:bCs/>
          <w:color w:val="212121"/>
          <w:sz w:val="24"/>
          <w:szCs w:val="24"/>
        </w:rPr>
      </w:pPr>
      <w:r w:rsidRPr="00ED3D14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KONSULTIM</w:t>
      </w:r>
      <w:r w:rsidR="00E14AAE" w:rsidRPr="00ED3D14">
        <w:rPr>
          <w:rFonts w:ascii="Calibri" w:eastAsia="Times New Roman" w:hAnsi="Calibri" w:cs="Calibri"/>
          <w:b/>
          <w:bCs/>
          <w:color w:val="212121"/>
          <w:sz w:val="24"/>
          <w:szCs w:val="24"/>
        </w:rPr>
        <w:t> PUBLIK</w:t>
      </w:r>
    </w:p>
    <w:p w:rsidR="007F2C26" w:rsidRPr="00ED3D14" w:rsidRDefault="007F2C26" w:rsidP="007F2C26">
      <w:pPr>
        <w:jc w:val="center"/>
        <w:rPr>
          <w:rFonts w:ascii="Calibri" w:hAnsi="Calibri" w:cs="Calibri"/>
          <w:b/>
          <w:sz w:val="24"/>
          <w:szCs w:val="24"/>
        </w:rPr>
      </w:pPr>
      <w:r w:rsidRPr="00ED3D14">
        <w:rPr>
          <w:rFonts w:ascii="Calibri" w:hAnsi="Calibri" w:cs="Calibri"/>
          <w:b/>
          <w:sz w:val="24"/>
          <w:szCs w:val="24"/>
        </w:rPr>
        <w:t>Draft- planin për energji dhe klime</w:t>
      </w:r>
    </w:p>
    <w:p w:rsidR="009302F1" w:rsidRPr="00ED3D14" w:rsidRDefault="0021232C" w:rsidP="009302F1">
      <w:pPr>
        <w:shd w:val="clear" w:color="auto" w:fill="FFFFFF"/>
        <w:spacing w:before="300" w:after="150" w:line="259" w:lineRule="auto"/>
        <w:jc w:val="center"/>
        <w:outlineLvl w:val="1"/>
        <w:rPr>
          <w:rFonts w:ascii="Calibri" w:eastAsia="Times New Roman" w:hAnsi="Calibri" w:cs="Calibri"/>
          <w:b/>
          <w:bCs/>
          <w:color w:val="212121"/>
          <w:sz w:val="24"/>
          <w:szCs w:val="24"/>
          <w:lang w:val="sq-AL"/>
        </w:rPr>
      </w:pPr>
      <w:r w:rsidRPr="00ED3D14">
        <w:rPr>
          <w:rFonts w:ascii="Calibri" w:eastAsia="Times New Roman" w:hAnsi="Calibri" w:cs="Calibri"/>
          <w:bCs/>
          <w:color w:val="212121"/>
          <w:sz w:val="24"/>
          <w:szCs w:val="24"/>
        </w:rPr>
        <w:br/>
      </w:r>
    </w:p>
    <w:p w:rsidR="00E14AAE" w:rsidRPr="00ED3D14" w:rsidRDefault="007F2C26" w:rsidP="00E14AAE">
      <w:pPr>
        <w:jc w:val="center"/>
        <w:rPr>
          <w:rFonts w:ascii="Calibri" w:hAnsi="Calibri" w:cs="Calibri"/>
          <w:sz w:val="24"/>
          <w:szCs w:val="24"/>
        </w:rPr>
      </w:pPr>
      <w:r w:rsidRPr="00ED3D14">
        <w:rPr>
          <w:rFonts w:ascii="Calibri" w:eastAsia="Arial" w:hAnsi="Calibri" w:cs="Calibri"/>
          <w:b/>
          <w:sz w:val="24"/>
          <w:szCs w:val="24"/>
        </w:rPr>
        <w:t>Me 7.9.2023</w:t>
      </w:r>
      <w:r w:rsidR="009302F1" w:rsidRPr="00ED3D14">
        <w:rPr>
          <w:rFonts w:ascii="Calibri" w:eastAsia="Arial" w:hAnsi="Calibri" w:cs="Calibri"/>
          <w:sz w:val="24"/>
          <w:szCs w:val="24"/>
        </w:rPr>
        <w:t xml:space="preserve">, është publikuar njoftimi për mbajtjen e </w:t>
      </w:r>
      <w:r w:rsidR="00AA435B" w:rsidRPr="00ED3D14">
        <w:rPr>
          <w:rFonts w:ascii="Calibri" w:eastAsia="Arial" w:hAnsi="Calibri" w:cs="Calibri"/>
          <w:sz w:val="24"/>
          <w:szCs w:val="24"/>
        </w:rPr>
        <w:t>Konsultimit</w:t>
      </w:r>
      <w:r w:rsidR="009302F1" w:rsidRPr="00ED3D14">
        <w:rPr>
          <w:rFonts w:ascii="Calibri" w:eastAsia="Arial" w:hAnsi="Calibri" w:cs="Calibri"/>
          <w:sz w:val="24"/>
          <w:szCs w:val="24"/>
        </w:rPr>
        <w:t xml:space="preserve"> për</w:t>
      </w:r>
      <w:r w:rsidRPr="00ED3D14">
        <w:rPr>
          <w:rFonts w:ascii="Calibri" w:eastAsia="Arial" w:hAnsi="Calibri" w:cs="Calibri"/>
          <w:sz w:val="24"/>
          <w:szCs w:val="24"/>
        </w:rPr>
        <w:t xml:space="preserve"> </w:t>
      </w:r>
      <w:r w:rsidRPr="00ED3D14">
        <w:rPr>
          <w:rFonts w:ascii="Calibri" w:hAnsi="Calibri" w:cs="Calibri"/>
          <w:b/>
          <w:sz w:val="24"/>
          <w:szCs w:val="24"/>
        </w:rPr>
        <w:t xml:space="preserve">Draft- </w:t>
      </w:r>
      <w:r w:rsidR="00E14AAE" w:rsidRPr="00ED3D14">
        <w:rPr>
          <w:rFonts w:ascii="Calibri" w:hAnsi="Calibri" w:cs="Calibri"/>
          <w:b/>
          <w:sz w:val="24"/>
          <w:szCs w:val="24"/>
        </w:rPr>
        <w:t xml:space="preserve">planin për energji dhe </w:t>
      </w:r>
      <w:r w:rsidR="00AA435B" w:rsidRPr="00ED3D14">
        <w:rPr>
          <w:rFonts w:ascii="Calibri" w:hAnsi="Calibri" w:cs="Calibri"/>
          <w:b/>
          <w:sz w:val="24"/>
          <w:szCs w:val="24"/>
        </w:rPr>
        <w:t>Klimë</w:t>
      </w:r>
      <w:r w:rsidR="009302F1" w:rsidRPr="00ED3D14">
        <w:rPr>
          <w:rFonts w:ascii="Calibri" w:eastAsia="Arial" w:hAnsi="Calibri" w:cs="Calibri"/>
          <w:sz w:val="24"/>
          <w:szCs w:val="24"/>
        </w:rPr>
        <w:t>. Njoftimi është pu</w:t>
      </w:r>
      <w:r w:rsidR="001C1566" w:rsidRPr="00ED3D14">
        <w:rPr>
          <w:rFonts w:ascii="Calibri" w:eastAsia="Arial" w:hAnsi="Calibri" w:cs="Calibri"/>
          <w:sz w:val="24"/>
          <w:szCs w:val="24"/>
        </w:rPr>
        <w:t xml:space="preserve">blikuar në </w:t>
      </w:r>
      <w:r w:rsidR="00AA435B" w:rsidRPr="00ED3D14">
        <w:rPr>
          <w:rFonts w:ascii="Calibri" w:eastAsia="Arial" w:hAnsi="Calibri" w:cs="Calibri"/>
          <w:sz w:val="24"/>
          <w:szCs w:val="24"/>
        </w:rPr>
        <w:t>webfaqen</w:t>
      </w:r>
      <w:r w:rsidR="001C1566" w:rsidRPr="00ED3D14">
        <w:rPr>
          <w:rFonts w:ascii="Calibri" w:eastAsia="Arial" w:hAnsi="Calibri" w:cs="Calibri"/>
          <w:sz w:val="24"/>
          <w:szCs w:val="24"/>
        </w:rPr>
        <w:t xml:space="preserve"> zyrtare të K</w:t>
      </w:r>
      <w:r w:rsidR="009302F1" w:rsidRPr="00ED3D14">
        <w:rPr>
          <w:rFonts w:ascii="Calibri" w:eastAsia="Arial" w:hAnsi="Calibri" w:cs="Calibri"/>
          <w:sz w:val="24"/>
          <w:szCs w:val="24"/>
        </w:rPr>
        <w:t>omunës, facebookun e komunës dhe Pl</w:t>
      </w:r>
      <w:r w:rsidR="00E14AAE" w:rsidRPr="00ED3D14">
        <w:rPr>
          <w:rFonts w:ascii="Calibri" w:eastAsia="Arial" w:hAnsi="Calibri" w:cs="Calibri"/>
          <w:sz w:val="24"/>
          <w:szCs w:val="24"/>
        </w:rPr>
        <w:t>atformën e Konsultimeve Publike, përmes</w:t>
      </w:r>
      <w:r w:rsidR="009302F1" w:rsidRPr="00ED3D14">
        <w:rPr>
          <w:rFonts w:ascii="Calibri" w:eastAsia="Arial" w:hAnsi="Calibri" w:cs="Calibri"/>
          <w:sz w:val="24"/>
          <w:szCs w:val="24"/>
        </w:rPr>
        <w:t xml:space="preserve"> r</w:t>
      </w:r>
      <w:r w:rsidR="001C1566" w:rsidRPr="00ED3D14">
        <w:rPr>
          <w:rFonts w:ascii="Calibri" w:eastAsia="Arial" w:hAnsi="Calibri" w:cs="Calibri"/>
          <w:sz w:val="24"/>
          <w:szCs w:val="24"/>
        </w:rPr>
        <w:t xml:space="preserve">rjetit social viber janë </w:t>
      </w:r>
      <w:r w:rsidR="009302F1" w:rsidRPr="00ED3D14">
        <w:rPr>
          <w:rFonts w:ascii="Calibri" w:eastAsia="Arial" w:hAnsi="Calibri" w:cs="Calibri"/>
          <w:sz w:val="24"/>
          <w:szCs w:val="24"/>
        </w:rPr>
        <w:t xml:space="preserve">njoftuar </w:t>
      </w:r>
      <w:r w:rsidR="00E14AAE" w:rsidRPr="00ED3D14">
        <w:rPr>
          <w:rFonts w:ascii="Calibri" w:eastAsia="Arial" w:hAnsi="Calibri" w:cs="Calibri"/>
          <w:sz w:val="24"/>
          <w:szCs w:val="24"/>
        </w:rPr>
        <w:t>qytetarët.</w:t>
      </w:r>
      <w:r w:rsidR="009302F1" w:rsidRPr="00ED3D14">
        <w:rPr>
          <w:rFonts w:ascii="Calibri" w:hAnsi="Calibri" w:cs="Calibri"/>
          <w:sz w:val="24"/>
          <w:szCs w:val="24"/>
        </w:rPr>
        <w:t xml:space="preserve">Publikimi në </w:t>
      </w:r>
      <w:r w:rsidR="00AA435B" w:rsidRPr="00ED3D14">
        <w:rPr>
          <w:rFonts w:ascii="Calibri" w:hAnsi="Calibri" w:cs="Calibri"/>
          <w:sz w:val="24"/>
          <w:szCs w:val="24"/>
        </w:rPr>
        <w:t>webfaqe</w:t>
      </w:r>
      <w:r w:rsidR="009302F1" w:rsidRPr="00ED3D14">
        <w:rPr>
          <w:rFonts w:ascii="Calibri" w:hAnsi="Calibri" w:cs="Calibri"/>
          <w:sz w:val="24"/>
          <w:szCs w:val="24"/>
        </w:rPr>
        <w:t xml:space="preserve">: </w:t>
      </w:r>
      <w:hyperlink r:id="rId12" w:history="1">
        <w:r w:rsidR="00E14AAE" w:rsidRPr="00ED3D14">
          <w:rPr>
            <w:rStyle w:val="Hyperlink"/>
            <w:rFonts w:ascii="Calibri" w:hAnsi="Calibri" w:cs="Calibri"/>
            <w:sz w:val="24"/>
            <w:szCs w:val="24"/>
          </w:rPr>
          <w:t>https://kk.rks-gov.net/rahovec/wp-content/uploads/sites/23/2023/09/Njoftim-per-konsultim-publik-Draft-plani-per-energji-dhe-klime.pdf</w:t>
        </w:r>
      </w:hyperlink>
    </w:p>
    <w:p w:rsidR="009302F1" w:rsidRPr="00ED3D14" w:rsidRDefault="009302F1" w:rsidP="009302F1">
      <w:pPr>
        <w:tabs>
          <w:tab w:val="left" w:pos="7005"/>
        </w:tabs>
        <w:ind w:left="720"/>
        <w:contextualSpacing/>
        <w:rPr>
          <w:rFonts w:ascii="Calibri" w:hAnsi="Calibri" w:cs="Calibri"/>
          <w:sz w:val="24"/>
          <w:szCs w:val="24"/>
        </w:rPr>
      </w:pPr>
    </w:p>
    <w:p w:rsidR="007E3423" w:rsidRPr="00ED3D14" w:rsidRDefault="009302F1" w:rsidP="007E3423">
      <w:pPr>
        <w:rPr>
          <w:rFonts w:ascii="Calibri" w:eastAsia="Times New Roman" w:hAnsi="Calibri" w:cs="Calibri"/>
          <w:sz w:val="24"/>
          <w:szCs w:val="24"/>
        </w:rPr>
      </w:pPr>
      <w:r w:rsidRPr="00ED3D14">
        <w:rPr>
          <w:rFonts w:ascii="Calibri" w:hAnsi="Calibri" w:cs="Calibri"/>
          <w:sz w:val="24"/>
          <w:szCs w:val="24"/>
        </w:rPr>
        <w:t xml:space="preserve">Publikimi facebook: </w:t>
      </w:r>
      <w:hyperlink r:id="rId13" w:history="1">
        <w:r w:rsidR="007E3423" w:rsidRPr="00ED3D14">
          <w:rPr>
            <w:rStyle w:val="Hyperlink"/>
            <w:rFonts w:ascii="Calibri" w:eastAsia="Times New Roman" w:hAnsi="Calibri" w:cs="Calibri"/>
            <w:sz w:val="24"/>
            <w:szCs w:val="24"/>
          </w:rPr>
          <w:t>https://m.facebook.com/story.php?story_fbid=pfbid02PE7ue2Ui1cVu5fxQM53fbisPTbFRNJDm3VHECtqFnVruwPZR1wqNL7ocFKa9sbgjl&amp;id=100067252380999&amp;mibextid=Nif5oz</w:t>
        </w:r>
      </w:hyperlink>
    </w:p>
    <w:p w:rsidR="009302F1" w:rsidRPr="00ED3D14" w:rsidRDefault="009302F1" w:rsidP="009302F1">
      <w:pPr>
        <w:tabs>
          <w:tab w:val="left" w:pos="7005"/>
        </w:tabs>
        <w:contextualSpacing/>
        <w:rPr>
          <w:rFonts w:ascii="Calibri" w:hAnsi="Calibri" w:cs="Calibri"/>
          <w:sz w:val="24"/>
          <w:szCs w:val="24"/>
        </w:rPr>
      </w:pPr>
    </w:p>
    <w:p w:rsidR="00E14AAE" w:rsidRPr="00ED3D14" w:rsidRDefault="009302F1" w:rsidP="0073578C">
      <w:pPr>
        <w:numPr>
          <w:ilvl w:val="0"/>
          <w:numId w:val="14"/>
        </w:numPr>
        <w:tabs>
          <w:tab w:val="left" w:pos="7005"/>
        </w:tabs>
        <w:contextualSpacing/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</w:pPr>
      <w:r w:rsidRPr="00ED3D14">
        <w:rPr>
          <w:rFonts w:ascii="Calibri" w:hAnsi="Calibri" w:cs="Calibri"/>
          <w:sz w:val="24"/>
          <w:szCs w:val="24"/>
        </w:rPr>
        <w:t xml:space="preserve">Publikimi në </w:t>
      </w:r>
      <w:r w:rsidRPr="00ED3D14">
        <w:rPr>
          <w:rFonts w:ascii="Calibri" w:eastAsia="Arial" w:hAnsi="Calibri" w:cs="Calibri"/>
          <w:sz w:val="24"/>
          <w:szCs w:val="24"/>
        </w:rPr>
        <w:t>Platformën e Konsultimeve Publike:</w:t>
      </w:r>
      <w:r w:rsidRPr="00ED3D14">
        <w:rPr>
          <w:rFonts w:ascii="Calibri" w:hAnsi="Calibri" w:cs="Calibri"/>
          <w:sz w:val="24"/>
          <w:szCs w:val="24"/>
        </w:rPr>
        <w:t xml:space="preserve"> </w:t>
      </w:r>
      <w:hyperlink r:id="rId14" w:history="1">
        <w:r w:rsidR="0073578C" w:rsidRPr="00ED3D14">
          <w:rPr>
            <w:rStyle w:val="Hyperlink"/>
            <w:rFonts w:ascii="Calibri" w:hAnsi="Calibri" w:cs="Calibri"/>
            <w:sz w:val="24"/>
            <w:szCs w:val="24"/>
          </w:rPr>
          <w:t>http://konsultimet.rks-gov.net/viewConsult.php?ConsultationID=42057</w:t>
        </w:r>
      </w:hyperlink>
    </w:p>
    <w:p w:rsidR="0073578C" w:rsidRPr="00ED3D14" w:rsidRDefault="0073578C" w:rsidP="0073578C">
      <w:pPr>
        <w:pStyle w:val="ListParagraph"/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</w:pPr>
    </w:p>
    <w:p w:rsidR="0073578C" w:rsidRPr="00ED3D14" w:rsidRDefault="0073578C" w:rsidP="0073578C">
      <w:pPr>
        <w:tabs>
          <w:tab w:val="left" w:pos="7005"/>
        </w:tabs>
        <w:ind w:left="720"/>
        <w:contextualSpacing/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</w:pPr>
    </w:p>
    <w:p w:rsidR="00E14AAE" w:rsidRPr="00ED3D14" w:rsidRDefault="00E14AAE" w:rsidP="00E14AAE">
      <w:pPr>
        <w:pStyle w:val="ListParagraph"/>
        <w:rPr>
          <w:rFonts w:ascii="Calibri" w:eastAsia="Times New Roman" w:hAnsi="Calibri" w:cs="Calibri"/>
          <w:b/>
          <w:bCs/>
          <w:color w:val="212121"/>
          <w:sz w:val="24"/>
          <w:szCs w:val="24"/>
          <w:lang w:val="sq-AL"/>
        </w:rPr>
      </w:pPr>
    </w:p>
    <w:p w:rsidR="002A1AA8" w:rsidRPr="00ED3D14" w:rsidRDefault="0073578C" w:rsidP="002A1AA8">
      <w:pPr>
        <w:numPr>
          <w:ilvl w:val="0"/>
          <w:numId w:val="14"/>
        </w:numPr>
        <w:tabs>
          <w:tab w:val="left" w:pos="7005"/>
        </w:tabs>
        <w:contextualSpacing/>
        <w:rPr>
          <w:rFonts w:ascii="Calibri" w:hAnsi="Calibri" w:cs="Calibri"/>
          <w:color w:val="A5A5A5" w:themeColor="accent1" w:themeShade="BF"/>
          <w:sz w:val="24"/>
          <w:szCs w:val="24"/>
        </w:rPr>
      </w:pPr>
      <w:r w:rsidRPr="00ED3D14">
        <w:rPr>
          <w:rFonts w:ascii="Calibri" w:eastAsia="Times New Roman" w:hAnsi="Calibri" w:cs="Calibri"/>
          <w:b/>
          <w:bCs/>
          <w:color w:val="212121"/>
          <w:sz w:val="24"/>
          <w:szCs w:val="24"/>
          <w:lang w:val="sq-AL"/>
        </w:rPr>
        <w:lastRenderedPageBreak/>
        <w:t>Me 18.9.2023</w:t>
      </w:r>
      <w:r w:rsidR="002A1AA8" w:rsidRPr="00ED3D14"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  <w:t xml:space="preserve">, </w:t>
      </w:r>
      <w:r w:rsidR="00333B34" w:rsidRPr="00ED3D14"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  <w:t xml:space="preserve"> në faceb</w:t>
      </w:r>
      <w:r w:rsidR="001C1566" w:rsidRPr="00ED3D14"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  <w:t>ukun e komunës,  është</w:t>
      </w:r>
      <w:r w:rsidR="00333B34" w:rsidRPr="00ED3D14"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  <w:t xml:space="preserve"> publikuar r</w:t>
      </w:r>
      <w:r w:rsidR="001C1566" w:rsidRPr="00ED3D14"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  <w:t>ikujtimi i</w:t>
      </w:r>
      <w:r w:rsidR="00333B34" w:rsidRPr="00ED3D14"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  <w:t xml:space="preserve"> njoftimit për</w:t>
      </w:r>
      <w:r w:rsidR="0014179D" w:rsidRPr="00ED3D14">
        <w:rPr>
          <w:rFonts w:ascii="Calibri" w:eastAsia="Times New Roman" w:hAnsi="Calibri" w:cs="Calibri"/>
          <w:bCs/>
          <w:color w:val="212121"/>
          <w:sz w:val="24"/>
          <w:szCs w:val="24"/>
          <w:lang w:val="sq-AL"/>
        </w:rPr>
        <w:t xml:space="preserve"> mbajtjen e konsultimit publik.</w:t>
      </w:r>
      <w:r w:rsidR="002A1AA8" w:rsidRPr="00ED3D14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15" w:history="1">
        <w:r w:rsidR="002A1AA8" w:rsidRPr="00ED3D14">
          <w:rPr>
            <w:rStyle w:val="Hyperlink"/>
            <w:rFonts w:ascii="Calibri" w:eastAsia="Times New Roman" w:hAnsi="Calibri" w:cs="Calibri"/>
            <w:sz w:val="24"/>
            <w:szCs w:val="24"/>
          </w:rPr>
          <w:t>https://m.facebook.com/story.php?story_fbid=pfbid0Dw4Rat1K1ka6HuMPNS6gFvc8qLSrP7d3zrMy6xc8MpSu3vhmhR8DcJp94U2vPUEBl&amp;id=100067252380999&amp;mibextid=Nif5oz</w:t>
        </w:r>
      </w:hyperlink>
    </w:p>
    <w:p w:rsidR="0014179D" w:rsidRPr="00ED3D14" w:rsidRDefault="0014179D" w:rsidP="006C2CE8">
      <w:pPr>
        <w:rPr>
          <w:rFonts w:ascii="Calibri" w:eastAsia="Times New Roman" w:hAnsi="Calibri" w:cs="Calibri"/>
          <w:b/>
          <w:smallCaps/>
          <w:sz w:val="24"/>
          <w:szCs w:val="24"/>
          <w:lang w:val="sq-AL"/>
        </w:rPr>
      </w:pPr>
    </w:p>
    <w:p w:rsidR="00BF5EE1" w:rsidRPr="00ED3D14" w:rsidRDefault="00BF5EE1" w:rsidP="0014179D">
      <w:pPr>
        <w:tabs>
          <w:tab w:val="left" w:pos="7005"/>
        </w:tabs>
        <w:ind w:left="720"/>
        <w:contextualSpacing/>
        <w:rPr>
          <w:rFonts w:ascii="Calibri" w:eastAsia="Times New Roman" w:hAnsi="Calibri" w:cs="Calibri"/>
          <w:b/>
          <w:smallCaps/>
          <w:sz w:val="24"/>
          <w:szCs w:val="24"/>
          <w:lang w:val="sq-AL"/>
        </w:rPr>
      </w:pPr>
      <w:r w:rsidRPr="00ED3D14">
        <w:rPr>
          <w:rFonts w:ascii="Calibri" w:eastAsia="Times New Roman" w:hAnsi="Calibri" w:cs="Calibri"/>
          <w:b/>
          <w:smallCaps/>
          <w:sz w:val="24"/>
          <w:szCs w:val="24"/>
          <w:lang w:val="sq-AL"/>
        </w:rPr>
        <w:t>KONSULTIMI PUBLIK</w:t>
      </w:r>
    </w:p>
    <w:p w:rsidR="000730CD" w:rsidRPr="00ED3D14" w:rsidRDefault="000730CD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:rsidR="0098097B" w:rsidRPr="00ED3D14" w:rsidRDefault="00BF5EE1" w:rsidP="00BF5EE1">
      <w:pPr>
        <w:spacing w:after="200" w:line="360" w:lineRule="auto"/>
        <w:jc w:val="both"/>
        <w:rPr>
          <w:rFonts w:ascii="Calibri" w:eastAsia="Calibri" w:hAnsi="Calibri" w:cs="Calibri"/>
          <w:noProof/>
          <w:sz w:val="24"/>
          <w:szCs w:val="24"/>
          <w:lang w:val="sq-AL"/>
        </w:rPr>
      </w:pPr>
      <w:r w:rsidRPr="00ED3D14">
        <w:rPr>
          <w:rFonts w:ascii="Calibri" w:eastAsia="Calibri" w:hAnsi="Calibri" w:cs="Calibri"/>
          <w:noProof/>
          <w:sz w:val="24"/>
          <w:szCs w:val="24"/>
          <w:lang w:val="sq-AL"/>
        </w:rPr>
        <w:t>Më datë</w:t>
      </w:r>
      <w:r w:rsidR="006C2CE8" w:rsidRPr="00ED3D14">
        <w:rPr>
          <w:rFonts w:ascii="Calibri" w:eastAsia="Calibri" w:hAnsi="Calibri" w:cs="Calibri"/>
          <w:b/>
          <w:noProof/>
          <w:sz w:val="24"/>
          <w:szCs w:val="24"/>
          <w:lang w:val="sq-AL"/>
        </w:rPr>
        <w:t>: 18</w:t>
      </w:r>
      <w:r w:rsidR="004B3301" w:rsidRPr="00ED3D14">
        <w:rPr>
          <w:rFonts w:ascii="Calibri" w:eastAsia="Calibri" w:hAnsi="Calibri" w:cs="Calibri"/>
          <w:b/>
          <w:noProof/>
          <w:sz w:val="24"/>
          <w:szCs w:val="24"/>
          <w:lang w:val="sq-AL"/>
        </w:rPr>
        <w:t>.</w:t>
      </w:r>
      <w:r w:rsidR="006C2CE8" w:rsidRPr="00ED3D14">
        <w:rPr>
          <w:rFonts w:ascii="Calibri" w:eastAsia="Calibri" w:hAnsi="Calibri" w:cs="Calibri"/>
          <w:b/>
          <w:noProof/>
          <w:sz w:val="24"/>
          <w:szCs w:val="24"/>
          <w:lang w:val="sq-AL"/>
        </w:rPr>
        <w:t>9</w:t>
      </w:r>
      <w:r w:rsidR="004B3301" w:rsidRPr="00ED3D14">
        <w:rPr>
          <w:rFonts w:ascii="Calibri" w:eastAsia="Calibri" w:hAnsi="Calibri" w:cs="Calibri"/>
          <w:b/>
          <w:noProof/>
          <w:sz w:val="24"/>
          <w:szCs w:val="24"/>
          <w:lang w:val="sq-AL"/>
        </w:rPr>
        <w:t>.</w:t>
      </w:r>
      <w:r w:rsidR="006C2CE8" w:rsidRPr="00ED3D14">
        <w:rPr>
          <w:rFonts w:ascii="Calibri" w:eastAsia="Calibri" w:hAnsi="Calibri" w:cs="Calibri"/>
          <w:b/>
          <w:noProof/>
          <w:sz w:val="24"/>
          <w:szCs w:val="24"/>
          <w:lang w:val="sq-AL"/>
        </w:rPr>
        <w:t>2023</w:t>
      </w:r>
      <w:r w:rsidRPr="00ED3D14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mbahet konsultimi publik në sallën e </w:t>
      </w:r>
      <w:r w:rsidR="0001174E" w:rsidRPr="00ED3D14">
        <w:rPr>
          <w:rFonts w:ascii="Calibri" w:eastAsia="Calibri" w:hAnsi="Calibri" w:cs="Calibri"/>
          <w:noProof/>
          <w:sz w:val="24"/>
          <w:szCs w:val="24"/>
          <w:lang w:val="sq-AL"/>
        </w:rPr>
        <w:t>Kuvendit Komunal</w:t>
      </w:r>
      <w:r w:rsidRPr="00ED3D14">
        <w:rPr>
          <w:rFonts w:ascii="Calibri" w:eastAsia="Calibri" w:hAnsi="Calibri" w:cs="Calibri"/>
          <w:noProof/>
          <w:sz w:val="24"/>
          <w:szCs w:val="24"/>
          <w:lang w:val="sq-AL"/>
        </w:rPr>
        <w:t>. Të pranishëm kanë q</w:t>
      </w:r>
      <w:r w:rsidR="0001174E" w:rsidRPr="00ED3D14">
        <w:rPr>
          <w:rFonts w:ascii="Calibri" w:eastAsia="Calibri" w:hAnsi="Calibri" w:cs="Calibri"/>
          <w:noProof/>
          <w:sz w:val="24"/>
          <w:szCs w:val="24"/>
          <w:lang w:val="sq-AL"/>
        </w:rPr>
        <w:t>enë zyrtarë komunal,</w:t>
      </w:r>
      <w:r w:rsidRPr="00ED3D14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 kryeta</w:t>
      </w:r>
      <w:r w:rsidR="006C2CE8" w:rsidRPr="00ED3D14">
        <w:rPr>
          <w:rFonts w:ascii="Calibri" w:eastAsia="Calibri" w:hAnsi="Calibri" w:cs="Calibri"/>
          <w:noProof/>
          <w:sz w:val="24"/>
          <w:szCs w:val="24"/>
          <w:lang w:val="sq-AL"/>
        </w:rPr>
        <w:t>rët e këshillave të fshatrave</w:t>
      </w:r>
      <w:r w:rsidR="0001174E" w:rsidRPr="00ED3D14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, </w:t>
      </w:r>
      <w:r w:rsidR="0086170A" w:rsidRPr="00ED3D14">
        <w:rPr>
          <w:rFonts w:ascii="Calibri" w:eastAsia="Calibri" w:hAnsi="Calibri" w:cs="Calibri"/>
          <w:noProof/>
          <w:sz w:val="24"/>
          <w:szCs w:val="24"/>
          <w:lang w:val="sq-AL"/>
        </w:rPr>
        <w:t>dë</w:t>
      </w:r>
      <w:r w:rsidR="0098097B" w:rsidRPr="00ED3D14">
        <w:rPr>
          <w:rFonts w:ascii="Calibri" w:eastAsia="Calibri" w:hAnsi="Calibri" w:cs="Calibri"/>
          <w:noProof/>
          <w:sz w:val="24"/>
          <w:szCs w:val="24"/>
          <w:lang w:val="sq-AL"/>
        </w:rPr>
        <w:t>shmi janë listat e nënshkrimeve.</w:t>
      </w:r>
    </w:p>
    <w:p w:rsidR="00BE31ED" w:rsidRPr="00BE31ED" w:rsidRDefault="0098097B" w:rsidP="00BF5EE1">
      <w:pPr>
        <w:spacing w:after="200" w:line="360" w:lineRule="auto"/>
        <w:jc w:val="both"/>
        <w:rPr>
          <w:rFonts w:ascii="Calibri" w:hAnsi="Calibri" w:cs="Calibri"/>
          <w:sz w:val="24"/>
          <w:szCs w:val="24"/>
        </w:rPr>
      </w:pPr>
      <w:r w:rsidRPr="00ED3D14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Lajmin për mbajtjen e </w:t>
      </w:r>
      <w:r w:rsidR="000A4C01" w:rsidRPr="00ED3D14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konsultimin</w:t>
      </w:r>
      <w:r w:rsidRPr="00ED3D14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 mund të gjeni të publikuar në vegëzën:</w:t>
      </w:r>
      <w:r w:rsidR="00400754" w:rsidRPr="00ED3D14">
        <w:rPr>
          <w:rFonts w:ascii="Calibri" w:hAnsi="Calibri" w:cs="Calibri"/>
          <w:sz w:val="24"/>
          <w:szCs w:val="24"/>
        </w:rPr>
        <w:t xml:space="preserve"> </w:t>
      </w:r>
      <w:hyperlink r:id="rId16" w:history="1">
        <w:r w:rsidR="00BE31ED" w:rsidRPr="00455785">
          <w:rPr>
            <w:rStyle w:val="Hyperlink"/>
            <w:rFonts w:ascii="Calibri" w:hAnsi="Calibri" w:cs="Calibri"/>
            <w:sz w:val="24"/>
            <w:szCs w:val="24"/>
          </w:rPr>
          <w:t>https://kk.rks-gov.net/rahovec/news/u-mbajt-konsultimi-publik-per-draft-planin-per-energji-dhe-klime/</w:t>
        </w:r>
      </w:hyperlink>
    </w:p>
    <w:p w:rsidR="00BF5EE1" w:rsidRPr="00ED3D14" w:rsidRDefault="00BF5EE1" w:rsidP="00BF5EE1">
      <w:pPr>
        <w:spacing w:after="200" w:line="360" w:lineRule="auto"/>
        <w:jc w:val="both"/>
        <w:rPr>
          <w:rFonts w:ascii="Calibri" w:eastAsia="Calibri" w:hAnsi="Calibri" w:cs="Calibri"/>
          <w:noProof/>
          <w:sz w:val="24"/>
          <w:szCs w:val="24"/>
          <w:lang w:val="sq-AL"/>
        </w:rPr>
      </w:pPr>
      <w:r w:rsidRPr="00ED3D14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Konsultimi publik filloi </w:t>
      </w:r>
      <w:r w:rsidR="006C2CE8" w:rsidRPr="00ED3D14">
        <w:rPr>
          <w:rFonts w:ascii="Calibri" w:eastAsia="Calibri" w:hAnsi="Calibri" w:cs="Calibri"/>
          <w:noProof/>
          <w:sz w:val="24"/>
          <w:szCs w:val="24"/>
          <w:lang w:val="sq-AL"/>
        </w:rPr>
        <w:t>në orën 14:28</w:t>
      </w:r>
      <w:r w:rsidR="00B90A2F" w:rsidRPr="00ED3D14">
        <w:rPr>
          <w:rFonts w:ascii="Calibri" w:eastAsia="Calibri" w:hAnsi="Calibri" w:cs="Calibri"/>
          <w:noProof/>
          <w:sz w:val="24"/>
          <w:szCs w:val="24"/>
          <w:lang w:val="sq-AL"/>
        </w:rPr>
        <w:t>.</w:t>
      </w:r>
    </w:p>
    <w:p w:rsidR="0001174E" w:rsidRPr="00ED3D14" w:rsidRDefault="00B90A2F" w:rsidP="0001174E">
      <w:pPr>
        <w:rPr>
          <w:rFonts w:ascii="Calibri" w:eastAsia="Calibri" w:hAnsi="Calibri" w:cs="Calibri"/>
          <w:noProof/>
          <w:sz w:val="24"/>
          <w:szCs w:val="24"/>
          <w:lang w:val="sq-AL"/>
        </w:rPr>
      </w:pPr>
      <w:r w:rsidRPr="00ED3D14">
        <w:rPr>
          <w:rFonts w:ascii="Calibri" w:eastAsia="Calibri" w:hAnsi="Calibri" w:cs="Calibri"/>
          <w:noProof/>
          <w:sz w:val="24"/>
          <w:szCs w:val="24"/>
          <w:lang w:val="sq-AL"/>
        </w:rPr>
        <w:t xml:space="preserve">Konsultimin e shpalli të hapur </w:t>
      </w:r>
      <w:r w:rsidR="006C2CE8" w:rsidRPr="007E7428">
        <w:rPr>
          <w:rFonts w:ascii="Calibri" w:eastAsia="Calibri" w:hAnsi="Calibri" w:cs="Calibri"/>
          <w:b/>
          <w:noProof/>
          <w:sz w:val="24"/>
          <w:szCs w:val="24"/>
          <w:lang w:val="sq-AL"/>
        </w:rPr>
        <w:t>Përparim Krasniqi-Drejtor i Drejtorisë së Shërbimeve Publike</w:t>
      </w:r>
      <w:r w:rsidR="00EA1D1D">
        <w:rPr>
          <w:rFonts w:ascii="Calibri" w:eastAsia="Calibri" w:hAnsi="Calibri" w:cs="Calibri"/>
          <w:noProof/>
          <w:sz w:val="24"/>
          <w:szCs w:val="24"/>
          <w:lang w:val="sq-AL"/>
        </w:rPr>
        <w:t>, njëherit menaxher i projektit.</w:t>
      </w:r>
    </w:p>
    <w:p w:rsidR="00530E0C" w:rsidRDefault="00E64C12" w:rsidP="001C1566">
      <w:pPr>
        <w:rPr>
          <w:rFonts w:ascii="Calibri" w:hAnsi="Calibri" w:cs="Calibri"/>
          <w:sz w:val="24"/>
          <w:szCs w:val="24"/>
          <w:lang w:val="sq-AL"/>
        </w:rPr>
      </w:pPr>
      <w:r w:rsidRPr="007E7428">
        <w:rPr>
          <w:rFonts w:ascii="Calibri" w:hAnsi="Calibri" w:cs="Calibri"/>
          <w:b/>
          <w:sz w:val="24"/>
          <w:szCs w:val="24"/>
          <w:lang w:val="sq-AL"/>
        </w:rPr>
        <w:t>Admirim Kuliqi-</w:t>
      </w:r>
      <w:r w:rsidR="000A4C01" w:rsidRPr="007E7428">
        <w:rPr>
          <w:rFonts w:ascii="Calibri" w:hAnsi="Calibri" w:cs="Calibri"/>
          <w:b/>
          <w:sz w:val="24"/>
          <w:szCs w:val="24"/>
          <w:lang w:val="sq-AL"/>
        </w:rPr>
        <w:t xml:space="preserve">nga </w:t>
      </w:r>
      <w:r w:rsidRPr="007E7428">
        <w:rPr>
          <w:rFonts w:ascii="Calibri" w:hAnsi="Calibri" w:cs="Calibri"/>
          <w:b/>
          <w:sz w:val="24"/>
          <w:szCs w:val="24"/>
          <w:lang w:val="sq-AL"/>
        </w:rPr>
        <w:t xml:space="preserve">Shoqata </w:t>
      </w:r>
      <w:r w:rsidR="008C15F3" w:rsidRPr="007E7428">
        <w:rPr>
          <w:rFonts w:ascii="Calibri" w:hAnsi="Calibri" w:cs="Calibri"/>
          <w:b/>
          <w:sz w:val="24"/>
          <w:szCs w:val="24"/>
          <w:lang w:val="sq-AL"/>
        </w:rPr>
        <w:t>për Efikasitet të Energjisë së Ripërtritshme (SHEER)</w:t>
      </w:r>
      <w:r w:rsidR="001C1566" w:rsidRPr="00ED3D14">
        <w:rPr>
          <w:rFonts w:ascii="Calibri" w:hAnsi="Calibri" w:cs="Calibri"/>
          <w:sz w:val="24"/>
          <w:szCs w:val="24"/>
          <w:lang w:val="sq-AL"/>
        </w:rPr>
        <w:t>, ka</w:t>
      </w:r>
      <w:r w:rsidR="00530E0C">
        <w:rPr>
          <w:rFonts w:ascii="Calibri" w:hAnsi="Calibri" w:cs="Calibri"/>
          <w:sz w:val="24"/>
          <w:szCs w:val="24"/>
          <w:lang w:val="sq-AL"/>
        </w:rPr>
        <w:t xml:space="preserve"> bërë prezantimin e </w:t>
      </w:r>
      <w:r w:rsidR="004C3277">
        <w:rPr>
          <w:rFonts w:ascii="Calibri" w:hAnsi="Calibri" w:cs="Calibri"/>
          <w:sz w:val="24"/>
          <w:szCs w:val="24"/>
          <w:lang w:val="sq-AL"/>
        </w:rPr>
        <w:t>planit. Fillimisht</w:t>
      </w:r>
      <w:r w:rsidR="00530E0C">
        <w:rPr>
          <w:rFonts w:ascii="Calibri" w:hAnsi="Calibri" w:cs="Calibri"/>
          <w:sz w:val="24"/>
          <w:szCs w:val="24"/>
          <w:lang w:val="sq-AL"/>
        </w:rPr>
        <w:t xml:space="preserve"> </w:t>
      </w:r>
      <w:r w:rsidR="004F1811">
        <w:rPr>
          <w:rFonts w:ascii="Calibri" w:hAnsi="Calibri" w:cs="Calibri"/>
          <w:sz w:val="24"/>
          <w:szCs w:val="24"/>
          <w:lang w:val="sq-AL"/>
        </w:rPr>
        <w:t xml:space="preserve">ka falënderuar drejtorin </w:t>
      </w:r>
      <w:r w:rsidR="004C3277">
        <w:rPr>
          <w:rFonts w:ascii="Calibri" w:hAnsi="Calibri" w:cs="Calibri"/>
          <w:sz w:val="24"/>
          <w:szCs w:val="24"/>
          <w:lang w:val="sq-AL"/>
        </w:rPr>
        <w:t>dhe grupin punues për bashkëpunimin e mirëfilltë.</w:t>
      </w:r>
    </w:p>
    <w:p w:rsidR="004C3277" w:rsidRDefault="004C3277" w:rsidP="001C1566">
      <w:pPr>
        <w:rPr>
          <w:rFonts w:ascii="Calibri" w:hAnsi="Calibri" w:cs="Calibri"/>
          <w:sz w:val="24"/>
          <w:szCs w:val="24"/>
          <w:lang w:val="sq-AL"/>
        </w:rPr>
      </w:pPr>
      <w:r>
        <w:rPr>
          <w:rFonts w:ascii="Calibri" w:hAnsi="Calibri" w:cs="Calibri"/>
          <w:sz w:val="24"/>
          <w:szCs w:val="24"/>
          <w:lang w:val="sq-AL"/>
        </w:rPr>
        <w:t>Plani është 100% i analizuar në bazë të dhënave që i kemi pranuar</w:t>
      </w:r>
      <w:r w:rsidR="00612D7F">
        <w:rPr>
          <w:rFonts w:ascii="Calibri" w:hAnsi="Calibri" w:cs="Calibri"/>
          <w:sz w:val="24"/>
          <w:szCs w:val="24"/>
          <w:lang w:val="sq-AL"/>
        </w:rPr>
        <w:t xml:space="preserve"> në të gjitha sektorët.</w:t>
      </w:r>
    </w:p>
    <w:p w:rsidR="00612D7F" w:rsidRDefault="00612D7F" w:rsidP="001C1566">
      <w:pPr>
        <w:rPr>
          <w:rFonts w:ascii="Calibri" w:hAnsi="Calibri" w:cs="Calibri"/>
          <w:sz w:val="24"/>
          <w:szCs w:val="24"/>
          <w:lang w:val="sq-AL"/>
        </w:rPr>
      </w:pPr>
    </w:p>
    <w:p w:rsidR="00EA1D1D" w:rsidRDefault="00EA1D1D" w:rsidP="001C1566">
      <w:pPr>
        <w:rPr>
          <w:rFonts w:ascii="Calibri" w:hAnsi="Calibri" w:cs="Calibri"/>
          <w:sz w:val="24"/>
          <w:szCs w:val="24"/>
          <w:lang w:val="sq-AL"/>
        </w:rPr>
      </w:pPr>
    </w:p>
    <w:p w:rsidR="00EA1D1D" w:rsidRDefault="00EA1D1D" w:rsidP="001C1566">
      <w:pPr>
        <w:rPr>
          <w:rFonts w:ascii="Calibri" w:hAnsi="Calibri" w:cs="Calibri"/>
          <w:sz w:val="24"/>
          <w:szCs w:val="24"/>
          <w:lang w:val="sq-AL"/>
        </w:rPr>
      </w:pPr>
    </w:p>
    <w:p w:rsidR="00EA1D1D" w:rsidRDefault="00EA1D1D" w:rsidP="001C1566">
      <w:pPr>
        <w:rPr>
          <w:rFonts w:ascii="Calibri" w:hAnsi="Calibri" w:cs="Calibri"/>
          <w:sz w:val="24"/>
          <w:szCs w:val="24"/>
          <w:lang w:val="sq-AL"/>
        </w:rPr>
      </w:pPr>
    </w:p>
    <w:p w:rsidR="00EA1D1D" w:rsidRPr="00ED3D14" w:rsidRDefault="00EA1D1D" w:rsidP="001C1566">
      <w:pPr>
        <w:rPr>
          <w:rFonts w:ascii="Calibri" w:hAnsi="Calibri" w:cs="Calibri"/>
          <w:sz w:val="24"/>
          <w:szCs w:val="24"/>
        </w:rPr>
      </w:pPr>
    </w:p>
    <w:p w:rsidR="00400754" w:rsidRPr="00ED3D14" w:rsidRDefault="00A87061" w:rsidP="00400754">
      <w:pPr>
        <w:rPr>
          <w:rFonts w:ascii="Calibri" w:hAnsi="Calibri" w:cs="Calibri"/>
          <w:b/>
          <w:bCs/>
          <w:sz w:val="24"/>
          <w:szCs w:val="24"/>
          <w:lang w:val="sq-AL"/>
        </w:rPr>
      </w:pPr>
      <w:r w:rsidRPr="00ED3D14">
        <w:rPr>
          <w:rFonts w:ascii="Calibri" w:hAnsi="Calibri" w:cs="Calibri"/>
          <w:sz w:val="24"/>
          <w:szCs w:val="24"/>
          <w:lang w:val="sq-AL"/>
        </w:rPr>
        <w:t xml:space="preserve"> </w:t>
      </w:r>
      <w:r w:rsidRPr="00ED3D14">
        <w:rPr>
          <w:rFonts w:ascii="Calibri" w:hAnsi="Calibri" w:cs="Calibri"/>
          <w:b/>
          <w:bCs/>
          <w:sz w:val="24"/>
          <w:szCs w:val="24"/>
          <w:lang w:val="sq-AL"/>
        </w:rPr>
        <w:t>Obj</w:t>
      </w:r>
      <w:r w:rsidR="003B5342">
        <w:rPr>
          <w:rFonts w:ascii="Calibri" w:hAnsi="Calibri" w:cs="Calibri"/>
          <w:b/>
          <w:bCs/>
          <w:sz w:val="24"/>
          <w:szCs w:val="24"/>
          <w:lang w:val="sq-AL"/>
        </w:rPr>
        <w:t>ektivat</w:t>
      </w:r>
      <w:r w:rsidR="003011E6">
        <w:rPr>
          <w:rFonts w:ascii="Calibri" w:hAnsi="Calibri" w:cs="Calibri"/>
          <w:b/>
          <w:bCs/>
          <w:sz w:val="24"/>
          <w:szCs w:val="24"/>
          <w:lang w:val="sq-AL"/>
        </w:rPr>
        <w:t xml:space="preserve"> dhe qëllimi  i </w:t>
      </w:r>
      <w:r w:rsidR="003B5342">
        <w:rPr>
          <w:rFonts w:ascii="Calibri" w:hAnsi="Calibri" w:cs="Calibri"/>
          <w:b/>
          <w:bCs/>
          <w:sz w:val="24"/>
          <w:szCs w:val="24"/>
          <w:lang w:val="sq-AL"/>
        </w:rPr>
        <w:t>Planit Komunal për Energji dhe Klimë</w:t>
      </w:r>
    </w:p>
    <w:p w:rsidR="00D72BDD" w:rsidRDefault="00A87061" w:rsidP="00A87061">
      <w:pPr>
        <w:rPr>
          <w:rFonts w:ascii="Calibri" w:hAnsi="Calibri" w:cs="Calibri"/>
          <w:sz w:val="24"/>
          <w:szCs w:val="24"/>
          <w:lang w:val="sq-AL"/>
        </w:rPr>
      </w:pPr>
      <w:r w:rsidRPr="00ED3D14">
        <w:rPr>
          <w:rFonts w:ascii="Calibri" w:hAnsi="Calibri" w:cs="Calibri"/>
          <w:sz w:val="24"/>
          <w:szCs w:val="24"/>
          <w:lang w:val="sq-AL"/>
        </w:rPr>
        <w:t xml:space="preserve">Objektivi </w:t>
      </w:r>
      <w:r w:rsidR="003B5342">
        <w:rPr>
          <w:rFonts w:ascii="Calibri" w:hAnsi="Calibri" w:cs="Calibri"/>
          <w:sz w:val="24"/>
          <w:szCs w:val="24"/>
          <w:lang w:val="sq-AL"/>
        </w:rPr>
        <w:t>kryesor i Planit Komunal për Energji dhe Klimë</w:t>
      </w:r>
      <w:r w:rsidRPr="00ED3D14">
        <w:rPr>
          <w:rFonts w:ascii="Calibri" w:hAnsi="Calibri" w:cs="Calibri"/>
          <w:sz w:val="24"/>
          <w:szCs w:val="24"/>
          <w:lang w:val="sq-AL"/>
        </w:rPr>
        <w:t xml:space="preserve"> është të rrisë dhe rendit përpjekjet dhe burimet për të parandaluar/eliminuar në mënyrë progresive dhe sistematike shkaqet dhe efektet shkatërruese të korrupsionit dhe të sjelljeve jo etike në Komunë. 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Objektivat specifike të cilat parashihet të arrihen pas zbatimit të planit të veprimit janë: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Përmirësimi i shërbimeve komunale,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Reduktimi i kostos së energjisë në buxhetin komunal,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Renovimi i sistemeve të energjisë dhe ndërtesave,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Përmirësimi i komforit të punës dhe banimit,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Informimi lidhur me shfrytëzimin efiçient të energjisë operatorët, dhe përdoruesit fundor;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Zvogëlimin e emetimeve të dëmshme për mjedisin.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Krijimin dhe zhvillimin e sistemit për menaxhim të energjisë;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 xml:space="preserve">Krijimin e kapaciteteve profesionale për planifikim, monitorim dhe raportim; 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Zvogëlimin e konsumit të energjisë në ndërtesat publike komunale, në ndriçimin publik dhe në transport;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>Përmirë</w:t>
      </w:r>
      <w:r w:rsidR="00285943">
        <w:rPr>
          <w:rFonts w:ascii="Calibri" w:hAnsi="Calibri" w:cs="Calibri"/>
          <w:sz w:val="24"/>
          <w:szCs w:val="24"/>
          <w:lang w:val="sq-AL"/>
        </w:rPr>
        <w:t>simin e kushteve sanitare dhe pë</w:t>
      </w:r>
      <w:r w:rsidRPr="0075222C">
        <w:rPr>
          <w:rFonts w:ascii="Calibri" w:hAnsi="Calibri" w:cs="Calibri"/>
          <w:sz w:val="24"/>
          <w:szCs w:val="24"/>
          <w:lang w:val="sq-AL"/>
        </w:rPr>
        <w:t>rmisimit e kushteve në ndërtesat publike;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  <w:r w:rsidRPr="0075222C">
        <w:rPr>
          <w:rFonts w:ascii="Calibri" w:hAnsi="Calibri" w:cs="Calibri"/>
          <w:sz w:val="24"/>
          <w:szCs w:val="24"/>
          <w:lang w:val="sq-AL"/>
        </w:rPr>
        <w:t xml:space="preserve">Ruajtjen e mjedisit përmes reduktimit të emetimeve të CO2 dhe gazrave tjera me efekt serë përmes zbatimit të masave të EE dhe përdorimin e energjisë se </w:t>
      </w:r>
      <w:r w:rsidR="00285943" w:rsidRPr="0075222C">
        <w:rPr>
          <w:rFonts w:ascii="Calibri" w:hAnsi="Calibri" w:cs="Calibri"/>
          <w:sz w:val="24"/>
          <w:szCs w:val="24"/>
          <w:lang w:val="sq-AL"/>
        </w:rPr>
        <w:t>pastër</w:t>
      </w:r>
      <w:r w:rsidRPr="0075222C">
        <w:rPr>
          <w:rFonts w:ascii="Calibri" w:hAnsi="Calibri" w:cs="Calibri"/>
          <w:sz w:val="24"/>
          <w:szCs w:val="24"/>
          <w:lang w:val="sq-AL"/>
        </w:rPr>
        <w:t>.</w:t>
      </w:r>
    </w:p>
    <w:p w:rsidR="0075222C" w:rsidRPr="0075222C" w:rsidRDefault="0075222C" w:rsidP="0075222C">
      <w:pPr>
        <w:spacing w:line="240" w:lineRule="auto"/>
        <w:rPr>
          <w:rFonts w:ascii="Calibri" w:hAnsi="Calibri" w:cs="Calibri"/>
          <w:sz w:val="24"/>
          <w:szCs w:val="24"/>
          <w:lang w:val="sq-AL"/>
        </w:rPr>
      </w:pPr>
    </w:p>
    <w:p w:rsidR="0075222C" w:rsidRDefault="0075222C" w:rsidP="00A87061">
      <w:pPr>
        <w:rPr>
          <w:rFonts w:ascii="Calibri" w:hAnsi="Calibri" w:cs="Calibri"/>
          <w:sz w:val="24"/>
          <w:szCs w:val="24"/>
          <w:lang w:val="sq-AL"/>
        </w:rPr>
      </w:pPr>
    </w:p>
    <w:p w:rsidR="0075222C" w:rsidRPr="00ED3D14" w:rsidRDefault="0075222C" w:rsidP="00A87061">
      <w:pPr>
        <w:rPr>
          <w:rFonts w:ascii="Calibri" w:hAnsi="Calibri" w:cs="Calibri"/>
          <w:sz w:val="24"/>
          <w:szCs w:val="24"/>
          <w:lang w:val="sq-AL"/>
        </w:rPr>
      </w:pPr>
    </w:p>
    <w:p w:rsidR="001C598F" w:rsidRDefault="001C598F" w:rsidP="001C598F">
      <w:pPr>
        <w:rPr>
          <w:rFonts w:ascii="Calibri" w:hAnsi="Calibri" w:cs="Calibri"/>
          <w:sz w:val="24"/>
          <w:szCs w:val="24"/>
        </w:rPr>
      </w:pPr>
      <w:r w:rsidRPr="001C598F">
        <w:rPr>
          <w:rFonts w:ascii="Calibri" w:hAnsi="Calibri" w:cs="Calibri"/>
          <w:sz w:val="24"/>
          <w:szCs w:val="24"/>
        </w:rPr>
        <w:t xml:space="preserve">Në vazhdim janë paraqitur të </w:t>
      </w:r>
      <w:r w:rsidR="003930F0" w:rsidRPr="001C598F">
        <w:rPr>
          <w:rFonts w:ascii="Calibri" w:hAnsi="Calibri" w:cs="Calibri"/>
          <w:sz w:val="24"/>
          <w:szCs w:val="24"/>
        </w:rPr>
        <w:t>gjitha</w:t>
      </w:r>
      <w:r w:rsidRPr="001C598F">
        <w:rPr>
          <w:rFonts w:ascii="Calibri" w:hAnsi="Calibri" w:cs="Calibri"/>
          <w:sz w:val="24"/>
          <w:szCs w:val="24"/>
        </w:rPr>
        <w:t xml:space="preserve"> sektorët e konsumit te energjisë ne komunën e Rahovecit, të ndara në tabela sipas sektorve:</w:t>
      </w:r>
    </w:p>
    <w:p w:rsidR="001C598F" w:rsidRDefault="001C598F" w:rsidP="001C598F">
      <w:pPr>
        <w:pStyle w:val="ListParagraph"/>
        <w:numPr>
          <w:ilvl w:val="0"/>
          <w:numId w:val="1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Sektori i ndërtesave komunale,</w:t>
      </w:r>
    </w:p>
    <w:p w:rsidR="001C598F" w:rsidRDefault="00814FBC" w:rsidP="001C598F">
      <w:pPr>
        <w:pStyle w:val="ListParagraph"/>
        <w:numPr>
          <w:ilvl w:val="0"/>
          <w:numId w:val="1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Sek</w:t>
      </w:r>
      <w:r w:rsidR="001C598F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o</w:t>
      </w:r>
      <w:r w:rsidR="001C598F">
        <w:rPr>
          <w:rFonts w:ascii="Calibri" w:hAnsi="Calibri" w:cs="Calibri"/>
          <w:sz w:val="24"/>
          <w:szCs w:val="24"/>
        </w:rPr>
        <w:t>ri i banimit,</w:t>
      </w:r>
    </w:p>
    <w:p w:rsidR="001C598F" w:rsidRDefault="001C598F" w:rsidP="001C598F">
      <w:pPr>
        <w:pStyle w:val="ListParagraph"/>
        <w:numPr>
          <w:ilvl w:val="0"/>
          <w:numId w:val="1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Sektori komercial,</w:t>
      </w:r>
    </w:p>
    <w:p w:rsidR="001C598F" w:rsidRDefault="001C598F" w:rsidP="001C598F">
      <w:pPr>
        <w:pStyle w:val="ListParagraph"/>
        <w:numPr>
          <w:ilvl w:val="0"/>
          <w:numId w:val="1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Sektori i bujqësisë,</w:t>
      </w:r>
    </w:p>
    <w:p w:rsidR="001C598F" w:rsidRPr="001C598F" w:rsidRDefault="001C598F" w:rsidP="001C598F">
      <w:pPr>
        <w:pStyle w:val="ListParagraph"/>
        <w:numPr>
          <w:ilvl w:val="0"/>
          <w:numId w:val="1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Sektori i transportit.</w:t>
      </w:r>
    </w:p>
    <w:p w:rsidR="00BF43CF" w:rsidRPr="00A53D92" w:rsidRDefault="007E7428" w:rsidP="00A87061">
      <w:pPr>
        <w:rPr>
          <w:rFonts w:ascii="Calibri" w:hAnsi="Calibri" w:cs="Calibri"/>
          <w:sz w:val="24"/>
          <w:szCs w:val="24"/>
          <w:lang w:val="sq-AL"/>
        </w:rPr>
      </w:pPr>
      <w:r w:rsidRPr="007E7428">
        <w:rPr>
          <w:rFonts w:ascii="Calibri" w:hAnsi="Calibri" w:cs="Calibri"/>
          <w:b/>
          <w:sz w:val="24"/>
          <w:szCs w:val="24"/>
          <w:lang w:val="sq-AL"/>
        </w:rPr>
        <w:t>Admirim Kuliqi</w:t>
      </w:r>
      <w:r>
        <w:rPr>
          <w:rFonts w:ascii="Calibri" w:hAnsi="Calibri" w:cs="Calibri"/>
          <w:b/>
          <w:sz w:val="24"/>
          <w:szCs w:val="24"/>
          <w:lang w:val="sq-AL"/>
        </w:rPr>
        <w:t xml:space="preserve">- (SHEER), </w:t>
      </w:r>
      <w:r w:rsidRPr="00A53D92">
        <w:rPr>
          <w:rFonts w:ascii="Calibri" w:hAnsi="Calibri" w:cs="Calibri"/>
          <w:sz w:val="24"/>
          <w:szCs w:val="24"/>
          <w:lang w:val="sq-AL"/>
        </w:rPr>
        <w:t xml:space="preserve">theksoj se Komuna e Rahovecit </w:t>
      </w:r>
      <w:r w:rsidR="00A53D92">
        <w:rPr>
          <w:rFonts w:ascii="Calibri" w:hAnsi="Calibri" w:cs="Calibri"/>
          <w:sz w:val="24"/>
          <w:szCs w:val="24"/>
          <w:lang w:val="sq-AL"/>
        </w:rPr>
        <w:t>është një pre</w:t>
      </w:r>
      <w:r w:rsidR="00A53D92" w:rsidRPr="00A53D92">
        <w:rPr>
          <w:rFonts w:ascii="Calibri" w:hAnsi="Calibri" w:cs="Calibri"/>
          <w:sz w:val="24"/>
          <w:szCs w:val="24"/>
          <w:lang w:val="sq-AL"/>
        </w:rPr>
        <w:t>j komunave lider për ndriçimin publik</w:t>
      </w:r>
      <w:r w:rsidR="00A53D92">
        <w:rPr>
          <w:rFonts w:ascii="Calibri" w:hAnsi="Calibri" w:cs="Calibri"/>
          <w:sz w:val="24"/>
          <w:szCs w:val="24"/>
          <w:lang w:val="sq-AL"/>
        </w:rPr>
        <w:t xml:space="preserve"> </w:t>
      </w:r>
      <w:r w:rsidR="009A708A">
        <w:rPr>
          <w:rFonts w:ascii="Calibri" w:hAnsi="Calibri" w:cs="Calibri"/>
          <w:sz w:val="24"/>
          <w:szCs w:val="24"/>
          <w:lang w:val="sq-AL"/>
        </w:rPr>
        <w:t xml:space="preserve">që  90% e rrugëve është me ndriçim publik. </w:t>
      </w:r>
    </w:p>
    <w:p w:rsidR="00400754" w:rsidRDefault="00BF43CF" w:rsidP="00A87061">
      <w:pPr>
        <w:rPr>
          <w:rFonts w:ascii="Calibri" w:hAnsi="Calibri" w:cs="Calibri"/>
          <w:sz w:val="24"/>
          <w:szCs w:val="24"/>
          <w:lang w:val="sq-AL"/>
        </w:rPr>
      </w:pPr>
      <w:r>
        <w:rPr>
          <w:rFonts w:ascii="Calibri" w:hAnsi="Calibri" w:cs="Calibri"/>
          <w:sz w:val="24"/>
          <w:szCs w:val="24"/>
          <w:lang w:val="sq-AL"/>
        </w:rPr>
        <w:t>Hapim diskutimin</w:t>
      </w:r>
      <w:r w:rsidR="00400754" w:rsidRPr="00ED3D14">
        <w:rPr>
          <w:rFonts w:ascii="Calibri" w:hAnsi="Calibri" w:cs="Calibri"/>
          <w:sz w:val="24"/>
          <w:szCs w:val="24"/>
          <w:lang w:val="sq-AL"/>
        </w:rPr>
        <w:t xml:space="preserve"> për këtë dokument dhe kushdo që ka ndonjë koment apo edhe sugjerim ta marrë fjalën.</w:t>
      </w:r>
    </w:p>
    <w:p w:rsidR="00503FA4" w:rsidRDefault="00503FA4" w:rsidP="00A87061">
      <w:pPr>
        <w:rPr>
          <w:rFonts w:ascii="Calibri" w:hAnsi="Calibri" w:cs="Calibri"/>
          <w:sz w:val="24"/>
          <w:szCs w:val="24"/>
          <w:lang w:val="sq-AL"/>
        </w:rPr>
      </w:pPr>
      <w:r w:rsidRPr="008C7EC3">
        <w:rPr>
          <w:rFonts w:ascii="Calibri" w:hAnsi="Calibri" w:cs="Calibri"/>
          <w:b/>
          <w:sz w:val="24"/>
          <w:szCs w:val="24"/>
          <w:lang w:val="sq-AL"/>
        </w:rPr>
        <w:t>Albnor Mullabazi-DUPMM</w:t>
      </w:r>
      <w:r>
        <w:rPr>
          <w:rFonts w:ascii="Calibri" w:hAnsi="Calibri" w:cs="Calibri"/>
          <w:sz w:val="24"/>
          <w:szCs w:val="24"/>
          <w:lang w:val="sq-AL"/>
        </w:rPr>
        <w:t xml:space="preserve">: </w:t>
      </w:r>
      <w:r w:rsidR="0008079C">
        <w:rPr>
          <w:rFonts w:ascii="Calibri" w:hAnsi="Calibri" w:cs="Calibri"/>
          <w:sz w:val="24"/>
          <w:szCs w:val="24"/>
          <w:lang w:val="sq-AL"/>
        </w:rPr>
        <w:t>Përshëndetje për të gjithë! E kemi të publikuar draftin e fundit të PZHK-së në webfaqe të komunës</w:t>
      </w:r>
      <w:r w:rsidR="008267FC">
        <w:rPr>
          <w:rFonts w:ascii="Calibri" w:hAnsi="Calibri" w:cs="Calibri"/>
          <w:sz w:val="24"/>
          <w:szCs w:val="24"/>
          <w:lang w:val="sq-AL"/>
        </w:rPr>
        <w:t>, andaj do të ishte mirë që ti merrni të gjitha të  dhënat më të sakta.</w:t>
      </w:r>
    </w:p>
    <w:p w:rsidR="008C7EC3" w:rsidRPr="00ED3D14" w:rsidRDefault="008C7EC3" w:rsidP="00A87061">
      <w:pPr>
        <w:rPr>
          <w:rFonts w:ascii="Calibri" w:hAnsi="Calibri" w:cs="Calibri"/>
          <w:sz w:val="24"/>
          <w:szCs w:val="24"/>
        </w:rPr>
      </w:pPr>
      <w:r w:rsidRPr="007E7428">
        <w:rPr>
          <w:rFonts w:ascii="Calibri" w:hAnsi="Calibri" w:cs="Calibri"/>
          <w:b/>
          <w:sz w:val="24"/>
          <w:szCs w:val="24"/>
          <w:lang w:val="sq-AL"/>
        </w:rPr>
        <w:t>Admirim Kuliqi</w:t>
      </w:r>
      <w:r>
        <w:rPr>
          <w:rFonts w:ascii="Calibri" w:hAnsi="Calibri" w:cs="Calibri"/>
          <w:b/>
          <w:sz w:val="24"/>
          <w:szCs w:val="24"/>
          <w:lang w:val="sq-AL"/>
        </w:rPr>
        <w:t xml:space="preserve">- (SHEER): </w:t>
      </w:r>
      <w:r w:rsidRPr="008C7EC3">
        <w:rPr>
          <w:rFonts w:ascii="Calibri" w:hAnsi="Calibri" w:cs="Calibri"/>
          <w:sz w:val="24"/>
          <w:szCs w:val="24"/>
          <w:lang w:val="sq-AL"/>
        </w:rPr>
        <w:t>Të gjitha të dhënat i kemi marr nga zyrtarët komunal</w:t>
      </w:r>
      <w:r>
        <w:rPr>
          <w:rFonts w:ascii="Calibri" w:hAnsi="Calibri" w:cs="Calibri"/>
          <w:b/>
          <w:sz w:val="24"/>
          <w:szCs w:val="24"/>
          <w:lang w:val="sq-AL"/>
        </w:rPr>
        <w:t>.</w:t>
      </w:r>
    </w:p>
    <w:p w:rsidR="005071F8" w:rsidRPr="00ED3D14" w:rsidRDefault="00400754" w:rsidP="007F32AF">
      <w:pPr>
        <w:rPr>
          <w:rFonts w:ascii="Calibri" w:hAnsi="Calibri" w:cs="Calibri"/>
          <w:sz w:val="24"/>
          <w:szCs w:val="24"/>
        </w:rPr>
      </w:pPr>
      <w:r w:rsidRPr="00ED3D14">
        <w:rPr>
          <w:rFonts w:ascii="Calibri" w:hAnsi="Calibri" w:cs="Calibri"/>
          <w:sz w:val="24"/>
          <w:szCs w:val="24"/>
          <w:lang w:val="sq-AL"/>
        </w:rPr>
        <w:t>Komentet dhe sugjerimet tuaja</w:t>
      </w:r>
      <w:r w:rsidR="005071F8" w:rsidRPr="00ED3D14">
        <w:rPr>
          <w:rFonts w:ascii="Calibri" w:hAnsi="Calibri" w:cs="Calibri"/>
          <w:sz w:val="24"/>
          <w:szCs w:val="24"/>
          <w:lang w:val="sq-AL"/>
        </w:rPr>
        <w:t>, anëtarët e grupit punues do t’i</w:t>
      </w:r>
      <w:r w:rsidRPr="00ED3D14">
        <w:rPr>
          <w:rFonts w:ascii="Calibri" w:hAnsi="Calibri" w:cs="Calibri"/>
          <w:sz w:val="24"/>
          <w:szCs w:val="24"/>
          <w:lang w:val="sq-AL"/>
        </w:rPr>
        <w:t xml:space="preserve"> traj</w:t>
      </w:r>
      <w:r w:rsidR="005071F8" w:rsidRPr="00ED3D14">
        <w:rPr>
          <w:rFonts w:ascii="Calibri" w:hAnsi="Calibri" w:cs="Calibri"/>
          <w:sz w:val="24"/>
          <w:szCs w:val="24"/>
          <w:lang w:val="sq-AL"/>
        </w:rPr>
        <w:t>tojnë me kujdes dhe më pastaj do të vendosin nëse do t’i</w:t>
      </w:r>
      <w:r w:rsidRPr="00ED3D14">
        <w:rPr>
          <w:rFonts w:ascii="Calibri" w:hAnsi="Calibri" w:cs="Calibri"/>
          <w:sz w:val="24"/>
          <w:szCs w:val="24"/>
          <w:lang w:val="sq-AL"/>
        </w:rPr>
        <w:t xml:space="preserve"> inkuadrojnë në dokumentin final.</w:t>
      </w:r>
    </w:p>
    <w:p w:rsidR="006230A2" w:rsidRPr="00ED3D14" w:rsidRDefault="00211A82" w:rsidP="0049796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Përparim </w:t>
      </w:r>
      <w:r w:rsidR="005071F8" w:rsidRPr="00ED3D14">
        <w:rPr>
          <w:rFonts w:ascii="Calibri" w:hAnsi="Calibri" w:cs="Calibri"/>
          <w:b/>
          <w:sz w:val="24"/>
          <w:szCs w:val="24"/>
        </w:rPr>
        <w:t>Krasniqi</w:t>
      </w:r>
      <w:r w:rsidR="005071F8" w:rsidRPr="00ED3D14">
        <w:rPr>
          <w:rFonts w:ascii="Calibri" w:hAnsi="Calibri" w:cs="Calibri"/>
          <w:sz w:val="24"/>
          <w:szCs w:val="24"/>
        </w:rPr>
        <w:t xml:space="preserve">- Ju faleminderit të gjithëve për </w:t>
      </w:r>
      <w:r w:rsidR="0049796F" w:rsidRPr="00ED3D14">
        <w:rPr>
          <w:rFonts w:ascii="Calibri" w:hAnsi="Calibri" w:cs="Calibri"/>
          <w:sz w:val="24"/>
          <w:szCs w:val="24"/>
        </w:rPr>
        <w:t>pjesëmarrjen tuaj</w:t>
      </w:r>
      <w:r w:rsidR="005071F8" w:rsidRPr="00ED3D14">
        <w:rPr>
          <w:rFonts w:ascii="Calibri" w:hAnsi="Calibri" w:cs="Calibri"/>
          <w:sz w:val="24"/>
          <w:szCs w:val="24"/>
        </w:rPr>
        <w:t xml:space="preserve">. Desha vetëm të ju njoftoj </w:t>
      </w:r>
      <w:r w:rsidR="0049796F" w:rsidRPr="00ED3D14">
        <w:rPr>
          <w:rFonts w:ascii="Calibri" w:hAnsi="Calibri" w:cs="Calibri"/>
          <w:sz w:val="24"/>
          <w:szCs w:val="24"/>
        </w:rPr>
        <w:t>që dokumenti do të jet</w:t>
      </w:r>
      <w:r>
        <w:rPr>
          <w:rFonts w:ascii="Calibri" w:hAnsi="Calibri" w:cs="Calibri"/>
          <w:sz w:val="24"/>
          <w:szCs w:val="24"/>
        </w:rPr>
        <w:t>ë në konsultim publik deri më 7.10.2023</w:t>
      </w:r>
      <w:r w:rsidR="0049796F" w:rsidRPr="00ED3D14">
        <w:rPr>
          <w:rFonts w:ascii="Calibri" w:hAnsi="Calibri" w:cs="Calibri"/>
          <w:sz w:val="24"/>
          <w:szCs w:val="24"/>
        </w:rPr>
        <w:t xml:space="preserve"> ku ju mund të jepni vëretjet dhe sugjerimet tuaja </w:t>
      </w:r>
      <w:r w:rsidR="00814FBC">
        <w:rPr>
          <w:rFonts w:ascii="Calibri" w:hAnsi="Calibri" w:cs="Calibri"/>
          <w:sz w:val="24"/>
          <w:szCs w:val="24"/>
        </w:rPr>
        <w:t>rreth dokumentit</w:t>
      </w:r>
      <w:r w:rsidR="0049796F" w:rsidRPr="00ED3D14">
        <w:rPr>
          <w:rFonts w:ascii="Calibri" w:hAnsi="Calibri" w:cs="Calibri"/>
          <w:sz w:val="24"/>
          <w:szCs w:val="24"/>
        </w:rPr>
        <w:t>.</w:t>
      </w:r>
    </w:p>
    <w:p w:rsidR="0049796F" w:rsidRPr="00ED3D14" w:rsidRDefault="0049796F" w:rsidP="0049796F">
      <w:pPr>
        <w:rPr>
          <w:rFonts w:ascii="Calibri" w:hAnsi="Calibri" w:cs="Calibri"/>
          <w:sz w:val="24"/>
          <w:szCs w:val="24"/>
        </w:rPr>
      </w:pPr>
      <w:r w:rsidRPr="00ED3D14">
        <w:rPr>
          <w:rFonts w:ascii="Calibri" w:hAnsi="Calibri" w:cs="Calibri"/>
          <w:sz w:val="24"/>
          <w:szCs w:val="24"/>
        </w:rPr>
        <w:t>Faleminderit për pjesëmarrjen tuaj.</w:t>
      </w:r>
    </w:p>
    <w:p w:rsidR="0049796F" w:rsidRPr="00ED3D14" w:rsidRDefault="0049796F" w:rsidP="0049796F">
      <w:pPr>
        <w:rPr>
          <w:rFonts w:ascii="Calibri" w:hAnsi="Calibri" w:cs="Calibri"/>
          <w:sz w:val="24"/>
          <w:szCs w:val="24"/>
        </w:rPr>
      </w:pPr>
      <w:r w:rsidRPr="00ED3D14">
        <w:rPr>
          <w:rFonts w:ascii="Calibri" w:hAnsi="Calibri" w:cs="Calibri"/>
          <w:sz w:val="24"/>
          <w:szCs w:val="24"/>
        </w:rPr>
        <w:t>Konsult</w:t>
      </w:r>
      <w:r w:rsidR="00CC4B79">
        <w:rPr>
          <w:rFonts w:ascii="Calibri" w:hAnsi="Calibri" w:cs="Calibri"/>
          <w:sz w:val="24"/>
          <w:szCs w:val="24"/>
        </w:rPr>
        <w:t>imi publik përfundoi në orën: 15:30.</w:t>
      </w:r>
    </w:p>
    <w:p w:rsidR="0049796F" w:rsidRPr="00ED3D14" w:rsidRDefault="0049796F" w:rsidP="0049796F">
      <w:pPr>
        <w:rPr>
          <w:rFonts w:ascii="Calibri" w:hAnsi="Calibri" w:cs="Calibri"/>
          <w:sz w:val="24"/>
          <w:szCs w:val="24"/>
        </w:rPr>
      </w:pPr>
      <w:r w:rsidRPr="00ED3D14">
        <w:rPr>
          <w:rFonts w:ascii="Calibri" w:hAnsi="Calibri" w:cs="Calibri"/>
          <w:sz w:val="24"/>
          <w:szCs w:val="24"/>
        </w:rPr>
        <w:t xml:space="preserve">Dokumenti i </w:t>
      </w:r>
      <w:r w:rsidR="003C12F0" w:rsidRPr="00ED3D14">
        <w:rPr>
          <w:rFonts w:ascii="Calibri" w:hAnsi="Calibri" w:cs="Calibri"/>
          <w:sz w:val="24"/>
          <w:szCs w:val="24"/>
        </w:rPr>
        <w:t>projek</w:t>
      </w:r>
      <w:r w:rsidRPr="00ED3D14">
        <w:rPr>
          <w:rFonts w:ascii="Calibri" w:hAnsi="Calibri" w:cs="Calibri"/>
          <w:sz w:val="24"/>
          <w:szCs w:val="24"/>
        </w:rPr>
        <w:t>t planit u është dorëzuar fizikisht pjesëmarrësve në konsultim publik.</w:t>
      </w:r>
    </w:p>
    <w:p w:rsidR="00BF43CF" w:rsidRPr="00ED3D14" w:rsidRDefault="00BF43CF" w:rsidP="0049796F">
      <w:pPr>
        <w:rPr>
          <w:rFonts w:ascii="Calibri" w:eastAsia="Calibri" w:hAnsi="Calibri" w:cs="Calibri"/>
          <w:sz w:val="24"/>
          <w:szCs w:val="24"/>
        </w:rPr>
      </w:pPr>
    </w:p>
    <w:p w:rsidR="009D1BA6" w:rsidRPr="00E37C0B" w:rsidRDefault="00E37C0B" w:rsidP="009D1BA6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Calibri" w:eastAsia="Times New Roman" w:hAnsi="Calibri" w:cs="Calibri"/>
          <w:b/>
          <w:smallCaps/>
          <w:sz w:val="24"/>
          <w:szCs w:val="24"/>
          <w:lang w:val="sq-AL"/>
        </w:rPr>
      </w:pPr>
      <w:r w:rsidRPr="00E37C0B">
        <w:rPr>
          <w:rFonts w:ascii="Calibri" w:eastAsia="Times New Roman" w:hAnsi="Calibri" w:cs="Calibri"/>
          <w:b/>
          <w:smallCaps/>
          <w:sz w:val="24"/>
          <w:szCs w:val="24"/>
          <w:lang w:val="sq-AL"/>
        </w:rPr>
        <w:t xml:space="preserve">  FOTOGRAFITË</w:t>
      </w:r>
      <w:r>
        <w:rPr>
          <w:rFonts w:ascii="Calibri" w:eastAsia="Times New Roman" w:hAnsi="Calibri" w:cs="Calibri"/>
          <w:b/>
          <w:smallCaps/>
          <w:sz w:val="24"/>
          <w:szCs w:val="24"/>
          <w:lang w:val="sq-AL"/>
        </w:rPr>
        <w:t xml:space="preserve">  DHE  LISTA E NËNSHKRIMEVE</w:t>
      </w:r>
    </w:p>
    <w:p w:rsidR="00B90A2F" w:rsidRPr="00ED3D14" w:rsidRDefault="00001372" w:rsidP="00BF5EE1">
      <w:pPr>
        <w:spacing w:after="200" w:line="360" w:lineRule="auto"/>
        <w:jc w:val="both"/>
        <w:rPr>
          <w:rFonts w:ascii="Calibri" w:eastAsia="Calibri" w:hAnsi="Calibri" w:cs="Calibri"/>
          <w:noProof/>
          <w:color w:val="000000" w:themeColor="text1"/>
          <w:sz w:val="24"/>
          <w:szCs w:val="24"/>
          <w:lang w:val="sq-AL"/>
        </w:rPr>
      </w:pPr>
      <w:r>
        <w:rPr>
          <w:rFonts w:eastAsia="Times New Roman"/>
          <w:noProof/>
          <w:lang w:val="sq-AL" w:eastAsia="sq-A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1902741</wp:posOffset>
            </wp:positionH>
            <wp:positionV relativeFrom="paragraph">
              <wp:posOffset>3359283</wp:posOffset>
            </wp:positionV>
            <wp:extent cx="4410345" cy="3306725"/>
            <wp:effectExtent l="0" t="0" r="0" b="8255"/>
            <wp:wrapTight wrapText="bothSides">
              <wp:wrapPolygon edited="0">
                <wp:start x="21600" y="21600"/>
                <wp:lineTo x="21600" y="71"/>
                <wp:lineTo x="140" y="71"/>
                <wp:lineTo x="140" y="21600"/>
                <wp:lineTo x="21600" y="21600"/>
              </wp:wrapPolygon>
            </wp:wrapTight>
            <wp:docPr id="11" name="Picture 11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0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10345" cy="33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q-AL" w:eastAsia="sq-A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494030</wp:posOffset>
            </wp:positionV>
            <wp:extent cx="3742690" cy="2806700"/>
            <wp:effectExtent l="0" t="8255" r="1905" b="1905"/>
            <wp:wrapTight wrapText="bothSides">
              <wp:wrapPolygon edited="0">
                <wp:start x="-48" y="21536"/>
                <wp:lineTo x="21501" y="21536"/>
                <wp:lineTo x="21501" y="132"/>
                <wp:lineTo x="-48" y="132"/>
                <wp:lineTo x="-48" y="21536"/>
              </wp:wrapPolygon>
            </wp:wrapTight>
            <wp:docPr id="5" name="Picture 5" descr="C:\Users\Qendresa.Duraku\AppData\Local\Microsoft\Windows\INetCache\Content.Word\20230920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endresa.Duraku\AppData\Local\Microsoft\Windows\INetCache\Content.Word\20230920_100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69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val="sq-AL" w:eastAsia="sq-A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260055</wp:posOffset>
            </wp:positionV>
            <wp:extent cx="3955312" cy="2965557"/>
            <wp:effectExtent l="0" t="0" r="7620" b="6350"/>
            <wp:wrapTight wrapText="bothSides">
              <wp:wrapPolygon edited="0">
                <wp:start x="21600" y="21600"/>
                <wp:lineTo x="21600" y="93"/>
                <wp:lineTo x="62" y="93"/>
                <wp:lineTo x="62" y="21600"/>
                <wp:lineTo x="21600" y="21600"/>
              </wp:wrapPolygon>
            </wp:wrapTight>
            <wp:docPr id="10" name="Picture 10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55312" cy="29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A2F" w:rsidRPr="00ED3D14" w:rsidRDefault="00B90A2F" w:rsidP="00BF5EE1">
      <w:pPr>
        <w:spacing w:after="200" w:line="360" w:lineRule="auto"/>
        <w:jc w:val="both"/>
        <w:rPr>
          <w:rFonts w:ascii="Calibri" w:eastAsia="Calibri" w:hAnsi="Calibri" w:cs="Calibri"/>
          <w:noProof/>
          <w:color w:val="000000" w:themeColor="text1"/>
          <w:sz w:val="24"/>
          <w:szCs w:val="24"/>
          <w:lang w:val="sq-AL"/>
        </w:rPr>
      </w:pPr>
    </w:p>
    <w:p w:rsidR="00B90A2F" w:rsidRPr="00ED3D14" w:rsidRDefault="00B90A2F" w:rsidP="00BF5EE1">
      <w:pPr>
        <w:spacing w:after="200" w:line="360" w:lineRule="auto"/>
        <w:jc w:val="both"/>
        <w:rPr>
          <w:rFonts w:ascii="Calibri" w:eastAsia="Calibri" w:hAnsi="Calibri" w:cs="Calibri"/>
          <w:noProof/>
          <w:color w:val="000000" w:themeColor="text1"/>
          <w:sz w:val="24"/>
          <w:szCs w:val="24"/>
          <w:lang w:val="sq-AL"/>
        </w:rPr>
      </w:pPr>
    </w:p>
    <w:p w:rsidR="00B90A2F" w:rsidRPr="00ED3D14" w:rsidRDefault="00B90A2F" w:rsidP="00BF5EE1">
      <w:pPr>
        <w:spacing w:after="200" w:line="36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:rsidR="00BF5EE1" w:rsidRPr="00ED3D14" w:rsidRDefault="00BF5EE1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:rsidR="00BF5EE1" w:rsidRPr="00ED3D14" w:rsidRDefault="00BF5EE1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:rsidR="00BF5EE1" w:rsidRPr="00ED3D14" w:rsidRDefault="00BF5EE1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:rsidR="00BF5EE1" w:rsidRPr="00ED3D14" w:rsidRDefault="00BF5EE1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:rsidR="004917FA" w:rsidRPr="00ED3D14" w:rsidRDefault="004917FA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:rsidR="004917FA" w:rsidRPr="00ED3D14" w:rsidRDefault="004917FA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:rsidR="004917FA" w:rsidRPr="00ED3D14" w:rsidRDefault="004917FA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</w:p>
    <w:p w:rsidR="00BF5EE1" w:rsidRPr="00ED3D14" w:rsidRDefault="00A63659" w:rsidP="00DE1BFF">
      <w:pPr>
        <w:spacing w:after="160" w:line="259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  <w:r>
        <w:rPr>
          <w:rFonts w:eastAsia="Times New Roman"/>
          <w:noProof/>
          <w:lang w:val="sq-AL" w:eastAsia="sq-A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-42530</wp:posOffset>
            </wp:positionH>
            <wp:positionV relativeFrom="paragraph">
              <wp:posOffset>238036</wp:posOffset>
            </wp:positionV>
            <wp:extent cx="5943600" cy="4456307"/>
            <wp:effectExtent l="0" t="0" r="0" b="1905"/>
            <wp:wrapTight wrapText="bothSides">
              <wp:wrapPolygon edited="0">
                <wp:start x="21600" y="21600"/>
                <wp:lineTo x="21600" y="83"/>
                <wp:lineTo x="69" y="83"/>
                <wp:lineTo x="69" y="21600"/>
                <wp:lineTo x="21600" y="21600"/>
              </wp:wrapPolygon>
            </wp:wrapTight>
            <wp:docPr id="12" name="Picture 1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1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6B5" w:rsidRPr="00BA668F" w:rsidRDefault="003146B5" w:rsidP="00665D9A">
      <w:pPr>
        <w:rPr>
          <w:rFonts w:cs="Times New Roman"/>
          <w:sz w:val="24"/>
          <w:szCs w:val="24"/>
        </w:rPr>
      </w:pPr>
    </w:p>
    <w:p w:rsidR="001F0991" w:rsidRPr="001F0991" w:rsidRDefault="001F0991" w:rsidP="001F0991">
      <w:pPr>
        <w:tabs>
          <w:tab w:val="left" w:pos="700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Dokumentin e procesverbalit e punoi: Qëndresa Duraku</w:t>
      </w:r>
    </w:p>
    <w:p w:rsidR="006B5746" w:rsidRDefault="00E34662" w:rsidP="00E34662">
      <w:pPr>
        <w:tabs>
          <w:tab w:val="left" w:pos="2820"/>
        </w:tabs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lang w:val="sq-AL"/>
        </w:rPr>
        <w:tab/>
      </w:r>
      <w:r w:rsidR="00D1107C">
        <w:rPr>
          <w:rFonts w:ascii="Times New Roman" w:hAnsi="Times New Roman" w:cs="Times New Roman"/>
          <w:lang w:val="sq-AL"/>
        </w:rPr>
        <w:t xml:space="preserve">            </w:t>
      </w:r>
      <w:bookmarkStart w:id="0" w:name="_GoBack"/>
      <w:bookmarkEnd w:id="0"/>
      <w:r>
        <w:rPr>
          <w:rFonts w:ascii="Times New Roman" w:hAnsi="Times New Roman" w:cs="Times New Roman"/>
          <w:lang w:val="sq-AL"/>
        </w:rPr>
        <w:t>_________________</w:t>
      </w:r>
      <w:r w:rsidR="001F0991">
        <w:rPr>
          <w:rFonts w:ascii="Times New Roman" w:hAnsi="Times New Roman" w:cs="Times New Roman"/>
          <w:noProof/>
          <w:lang w:val="sq-AL"/>
        </w:rPr>
        <w:t xml:space="preserve">  </w:t>
      </w:r>
    </w:p>
    <w:p w:rsidR="001F0991" w:rsidRDefault="006B5746" w:rsidP="00E34662">
      <w:pPr>
        <w:tabs>
          <w:tab w:val="left" w:pos="2820"/>
        </w:tabs>
        <w:rPr>
          <w:rFonts w:ascii="Times New Roman" w:hAnsi="Times New Roman" w:cs="Times New Roman"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 xml:space="preserve">                                            </w:t>
      </w:r>
      <w:r w:rsidR="001F0991">
        <w:rPr>
          <w:rFonts w:ascii="Times New Roman" w:hAnsi="Times New Roman" w:cs="Times New Roman"/>
          <w:noProof/>
          <w:lang w:val="sq-AL"/>
        </w:rPr>
        <w:t xml:space="preserve"> Zyra për Informim dhe Marrëdhënie me Publikun</w:t>
      </w:r>
    </w:p>
    <w:p w:rsidR="001F0991" w:rsidRDefault="001F0991" w:rsidP="001F0991">
      <w:pPr>
        <w:rPr>
          <w:rFonts w:ascii="Times New Roman" w:hAnsi="Times New Roman" w:cs="Times New Roman"/>
          <w:noProof/>
          <w:lang w:val="sq-AL"/>
        </w:rPr>
      </w:pPr>
    </w:p>
    <w:p w:rsidR="003146B5" w:rsidRPr="00BA668F" w:rsidRDefault="003146B5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</w:p>
    <w:p w:rsidR="003146B5" w:rsidRPr="00BA668F" w:rsidRDefault="003146B5" w:rsidP="003146B5">
      <w:pPr>
        <w:rPr>
          <w:rFonts w:cs="Times New Roman"/>
          <w:sz w:val="24"/>
          <w:szCs w:val="24"/>
        </w:rPr>
      </w:pPr>
      <w:r w:rsidRPr="00BA668F">
        <w:rPr>
          <w:rFonts w:eastAsia="Garamond" w:cs="Times New Roman"/>
          <w:sz w:val="24"/>
          <w:szCs w:val="24"/>
        </w:rPr>
        <w:t xml:space="preserve">                                     </w:t>
      </w:r>
    </w:p>
    <w:p w:rsidR="003146B5" w:rsidRPr="00BA668F" w:rsidRDefault="003146B5" w:rsidP="00665D9A">
      <w:pPr>
        <w:rPr>
          <w:rFonts w:cs="Times New Roman"/>
          <w:sz w:val="24"/>
          <w:szCs w:val="24"/>
        </w:rPr>
      </w:pPr>
    </w:p>
    <w:sectPr w:rsidR="003146B5" w:rsidRPr="00BA668F" w:rsidSect="00DE1BFF">
      <w:headerReference w:type="default" r:id="rId24"/>
      <w:footerReference w:type="default" r:id="rId25"/>
      <w:headerReference w:type="first" r:id="rId26"/>
      <w:footerReference w:type="first" r:id="rId27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DDB" w:rsidRDefault="00F94DDB">
      <w:pPr>
        <w:spacing w:after="0" w:line="240" w:lineRule="auto"/>
      </w:pPr>
      <w:r>
        <w:separator/>
      </w:r>
    </w:p>
    <w:p w:rsidR="00F94DDB" w:rsidRDefault="00F94DDB"/>
  </w:endnote>
  <w:endnote w:type="continuationSeparator" w:id="0">
    <w:p w:rsidR="00F94DDB" w:rsidRDefault="00F94DDB">
      <w:pPr>
        <w:spacing w:after="0" w:line="240" w:lineRule="auto"/>
      </w:pPr>
      <w:r>
        <w:continuationSeparator/>
      </w:r>
    </w:p>
    <w:p w:rsidR="00F94DDB" w:rsidRDefault="00F94D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323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7865" w:rsidRDefault="00DF7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107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BFF" w:rsidRDefault="00DE1BFF">
    <w:pPr>
      <w:pStyle w:val="Footer"/>
      <w:jc w:val="right"/>
    </w:pPr>
  </w:p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DDB" w:rsidRDefault="00F94DDB">
      <w:pPr>
        <w:spacing w:after="0" w:line="240" w:lineRule="auto"/>
      </w:pPr>
      <w:r>
        <w:separator/>
      </w:r>
    </w:p>
    <w:p w:rsidR="00F94DDB" w:rsidRDefault="00F94DDB"/>
  </w:footnote>
  <w:footnote w:type="continuationSeparator" w:id="0">
    <w:p w:rsidR="00F94DDB" w:rsidRDefault="00F94DDB">
      <w:pPr>
        <w:spacing w:after="0" w:line="240" w:lineRule="auto"/>
      </w:pPr>
      <w:r>
        <w:continuationSeparator/>
      </w:r>
    </w:p>
    <w:p w:rsidR="00F94DDB" w:rsidRDefault="00F94D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9A" w:rsidRDefault="00665D9A">
    <w:pPr>
      <w:pStyle w:val="Header"/>
    </w:pPr>
    <w:r>
      <w:rPr>
        <w:noProof/>
        <w:lang w:val="sq-AL" w:eastAsia="sq-AL"/>
      </w:rPr>
      <mc:AlternateContent>
        <mc:Choice Requires="wps">
          <w:drawing>
            <wp:anchor distT="0" distB="0" distL="118745" distR="118745" simplePos="0" relativeHeight="251671552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65D9A" w:rsidRPr="008B70EA" w:rsidRDefault="00242F28" w:rsidP="009302F1">
                          <w:pPr>
                            <w:pStyle w:val="Header"/>
                            <w:rPr>
                              <w:caps/>
                            </w:rPr>
                          </w:pPr>
                          <w:r w:rsidRPr="008B70EA">
                            <w:rPr>
                              <w:b/>
                              <w:caps/>
                            </w:rPr>
                            <w:t xml:space="preserve">Procesverbal i konsultimit publik për </w:t>
                          </w:r>
                          <w:r w:rsidR="009302F1" w:rsidRPr="008B70EA">
                            <w:rPr>
                              <w:b/>
                              <w:caps/>
                              <w:lang w:val="sq-AL"/>
                            </w:rPr>
                            <w:t xml:space="preserve">Projekt-Planin </w:t>
                          </w:r>
                          <w:r w:rsidR="00241069" w:rsidRPr="008B70EA">
                            <w:rPr>
                              <w:b/>
                              <w:caps/>
                              <w:lang w:val="sq-AL"/>
                            </w:rPr>
                            <w:t>Komunal per ENERGJI DHE KLIMË 2023-2031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" o:allowoverlap="f" fillcolor="#ddd [3204]" stroked="f" strokeweight="1.25pt">
              <v:textbox style="mso-fit-shape-to-text:t">
                <w:txbxContent>
                  <w:p w:rsidR="00665D9A" w:rsidRPr="008B70EA" w:rsidRDefault="00242F28" w:rsidP="009302F1">
                    <w:pPr>
                      <w:pStyle w:val="Header"/>
                      <w:rPr>
                        <w:caps/>
                      </w:rPr>
                    </w:pPr>
                    <w:r w:rsidRPr="008B70EA">
                      <w:rPr>
                        <w:b/>
                        <w:caps/>
                      </w:rPr>
                      <w:t xml:space="preserve">Procesverbal i konsultimit publik për </w:t>
                    </w:r>
                    <w:r w:rsidR="009302F1" w:rsidRPr="008B70EA">
                      <w:rPr>
                        <w:b/>
                        <w:caps/>
                        <w:lang w:val="sq-AL"/>
                      </w:rPr>
                      <w:t xml:space="preserve">Projekt-Planin </w:t>
                    </w:r>
                    <w:r w:rsidR="00241069" w:rsidRPr="008B70EA">
                      <w:rPr>
                        <w:b/>
                        <w:caps/>
                        <w:lang w:val="sq-AL"/>
                      </w:rPr>
                      <w:t>Komunal per ENERGJI DHE KLIMË 2023-2031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8D3" w:rsidRDefault="00CB0809">
    <w:pPr>
      <w:pStyle w:val="Header"/>
    </w:pPr>
    <w:r>
      <w:rPr>
        <w:noProof/>
        <w:lang w:val="sq-AL" w:eastAsia="sq-A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62A7946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b2b2b2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5f5f5f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969696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b2b2b2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969696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gray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4d4d4d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ddd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AF2144"/>
    <w:multiLevelType w:val="hybridMultilevel"/>
    <w:tmpl w:val="AAFAB2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63B4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A5527"/>
    <w:multiLevelType w:val="hybridMultilevel"/>
    <w:tmpl w:val="07B64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F7DBF"/>
    <w:multiLevelType w:val="hybridMultilevel"/>
    <w:tmpl w:val="CA2A2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B25A56"/>
    <w:multiLevelType w:val="hybridMultilevel"/>
    <w:tmpl w:val="2414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0D2092"/>
    <w:multiLevelType w:val="hybridMultilevel"/>
    <w:tmpl w:val="8C366F0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C2B3A"/>
    <w:multiLevelType w:val="hybridMultilevel"/>
    <w:tmpl w:val="963E5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55763"/>
    <w:multiLevelType w:val="hybridMultilevel"/>
    <w:tmpl w:val="37C6F734"/>
    <w:lvl w:ilvl="0" w:tplc="C696192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7"/>
  </w:num>
  <w:num w:numId="13">
    <w:abstractNumId w:val="14"/>
  </w:num>
  <w:num w:numId="14">
    <w:abstractNumId w:val="16"/>
  </w:num>
  <w:num w:numId="15">
    <w:abstractNumId w:val="11"/>
  </w:num>
  <w:num w:numId="16">
    <w:abstractNumId w:val="13"/>
  </w:num>
  <w:num w:numId="17">
    <w:abstractNumId w:val="12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9A"/>
    <w:rsid w:val="000010B5"/>
    <w:rsid w:val="00001372"/>
    <w:rsid w:val="00006524"/>
    <w:rsid w:val="000115CE"/>
    <w:rsid w:val="0001174E"/>
    <w:rsid w:val="00011D84"/>
    <w:rsid w:val="00037886"/>
    <w:rsid w:val="000730CD"/>
    <w:rsid w:val="0008079C"/>
    <w:rsid w:val="000828F4"/>
    <w:rsid w:val="000A4C01"/>
    <w:rsid w:val="000B5712"/>
    <w:rsid w:val="000C2E13"/>
    <w:rsid w:val="000D1F4F"/>
    <w:rsid w:val="000F1B5C"/>
    <w:rsid w:val="000F51EC"/>
    <w:rsid w:val="000F7122"/>
    <w:rsid w:val="001040CF"/>
    <w:rsid w:val="00114A27"/>
    <w:rsid w:val="001171C9"/>
    <w:rsid w:val="0014179D"/>
    <w:rsid w:val="00164E97"/>
    <w:rsid w:val="001B4EEF"/>
    <w:rsid w:val="001B6050"/>
    <w:rsid w:val="001B689C"/>
    <w:rsid w:val="001C1566"/>
    <w:rsid w:val="001C598F"/>
    <w:rsid w:val="001E02D9"/>
    <w:rsid w:val="001F0991"/>
    <w:rsid w:val="00200635"/>
    <w:rsid w:val="00211A82"/>
    <w:rsid w:val="0021232C"/>
    <w:rsid w:val="00240ABA"/>
    <w:rsid w:val="00241069"/>
    <w:rsid w:val="00242F28"/>
    <w:rsid w:val="00254E0D"/>
    <w:rsid w:val="0027563E"/>
    <w:rsid w:val="00284470"/>
    <w:rsid w:val="00285943"/>
    <w:rsid w:val="00286ABE"/>
    <w:rsid w:val="00295121"/>
    <w:rsid w:val="002A1AA8"/>
    <w:rsid w:val="002A675D"/>
    <w:rsid w:val="002B052E"/>
    <w:rsid w:val="002B18FC"/>
    <w:rsid w:val="002C13B3"/>
    <w:rsid w:val="003011E6"/>
    <w:rsid w:val="003146B5"/>
    <w:rsid w:val="00333B34"/>
    <w:rsid w:val="003443BF"/>
    <w:rsid w:val="00364A39"/>
    <w:rsid w:val="0038000D"/>
    <w:rsid w:val="00385ACF"/>
    <w:rsid w:val="003930F0"/>
    <w:rsid w:val="003B5342"/>
    <w:rsid w:val="003C12F0"/>
    <w:rsid w:val="003C551B"/>
    <w:rsid w:val="00400754"/>
    <w:rsid w:val="00415ACC"/>
    <w:rsid w:val="00422757"/>
    <w:rsid w:val="0042357C"/>
    <w:rsid w:val="00436E03"/>
    <w:rsid w:val="00445D44"/>
    <w:rsid w:val="0046748C"/>
    <w:rsid w:val="00475D96"/>
    <w:rsid w:val="00477474"/>
    <w:rsid w:val="00480B7F"/>
    <w:rsid w:val="004917FA"/>
    <w:rsid w:val="0049796F"/>
    <w:rsid w:val="004A1893"/>
    <w:rsid w:val="004B3301"/>
    <w:rsid w:val="004C3277"/>
    <w:rsid w:val="004C4A44"/>
    <w:rsid w:val="004F1811"/>
    <w:rsid w:val="004F2EC5"/>
    <w:rsid w:val="005004B2"/>
    <w:rsid w:val="00503FA4"/>
    <w:rsid w:val="005071F8"/>
    <w:rsid w:val="005125BB"/>
    <w:rsid w:val="0052588B"/>
    <w:rsid w:val="005264AB"/>
    <w:rsid w:val="00530E0C"/>
    <w:rsid w:val="00537F9C"/>
    <w:rsid w:val="0055629A"/>
    <w:rsid w:val="005652F2"/>
    <w:rsid w:val="00572222"/>
    <w:rsid w:val="005765EB"/>
    <w:rsid w:val="005923B0"/>
    <w:rsid w:val="005A2D73"/>
    <w:rsid w:val="005D3DA6"/>
    <w:rsid w:val="00612D7F"/>
    <w:rsid w:val="00614B3F"/>
    <w:rsid w:val="00616566"/>
    <w:rsid w:val="006230A2"/>
    <w:rsid w:val="00632936"/>
    <w:rsid w:val="00636644"/>
    <w:rsid w:val="00642E91"/>
    <w:rsid w:val="00665D9A"/>
    <w:rsid w:val="006B5746"/>
    <w:rsid w:val="006C2CE8"/>
    <w:rsid w:val="006E173A"/>
    <w:rsid w:val="006E1AA5"/>
    <w:rsid w:val="00716E2D"/>
    <w:rsid w:val="0073578C"/>
    <w:rsid w:val="00744EA9"/>
    <w:rsid w:val="0075222C"/>
    <w:rsid w:val="00752FC4"/>
    <w:rsid w:val="00757E9C"/>
    <w:rsid w:val="007B4C91"/>
    <w:rsid w:val="007B5DE4"/>
    <w:rsid w:val="007D70F7"/>
    <w:rsid w:val="007E2651"/>
    <w:rsid w:val="007E3423"/>
    <w:rsid w:val="007E7428"/>
    <w:rsid w:val="007F2C26"/>
    <w:rsid w:val="007F32AF"/>
    <w:rsid w:val="00814FBC"/>
    <w:rsid w:val="008267FC"/>
    <w:rsid w:val="00830C5F"/>
    <w:rsid w:val="00832527"/>
    <w:rsid w:val="00834A33"/>
    <w:rsid w:val="0086170A"/>
    <w:rsid w:val="00896EE1"/>
    <w:rsid w:val="008B70EA"/>
    <w:rsid w:val="008C1482"/>
    <w:rsid w:val="008C15F3"/>
    <w:rsid w:val="008C2737"/>
    <w:rsid w:val="008C7EC3"/>
    <w:rsid w:val="008D0AA7"/>
    <w:rsid w:val="008D455E"/>
    <w:rsid w:val="008D727B"/>
    <w:rsid w:val="008E6B73"/>
    <w:rsid w:val="0090401D"/>
    <w:rsid w:val="00911F41"/>
    <w:rsid w:val="00912A0A"/>
    <w:rsid w:val="009141A3"/>
    <w:rsid w:val="009302F1"/>
    <w:rsid w:val="009468D3"/>
    <w:rsid w:val="00947DD6"/>
    <w:rsid w:val="00973857"/>
    <w:rsid w:val="0098097B"/>
    <w:rsid w:val="009A708A"/>
    <w:rsid w:val="009D1BA6"/>
    <w:rsid w:val="00A17117"/>
    <w:rsid w:val="00A26FFA"/>
    <w:rsid w:val="00A53D92"/>
    <w:rsid w:val="00A5578C"/>
    <w:rsid w:val="00A63659"/>
    <w:rsid w:val="00A7277F"/>
    <w:rsid w:val="00A763AE"/>
    <w:rsid w:val="00A87061"/>
    <w:rsid w:val="00AA435B"/>
    <w:rsid w:val="00AB2280"/>
    <w:rsid w:val="00AC1A6E"/>
    <w:rsid w:val="00AC5F5F"/>
    <w:rsid w:val="00B40F1A"/>
    <w:rsid w:val="00B63133"/>
    <w:rsid w:val="00B90A2F"/>
    <w:rsid w:val="00BA1ECD"/>
    <w:rsid w:val="00BA668F"/>
    <w:rsid w:val="00BB3134"/>
    <w:rsid w:val="00BC0F0A"/>
    <w:rsid w:val="00BD7F79"/>
    <w:rsid w:val="00BE31ED"/>
    <w:rsid w:val="00BE494B"/>
    <w:rsid w:val="00BF43CF"/>
    <w:rsid w:val="00BF5B6A"/>
    <w:rsid w:val="00BF5EE1"/>
    <w:rsid w:val="00C11980"/>
    <w:rsid w:val="00C26A29"/>
    <w:rsid w:val="00C37964"/>
    <w:rsid w:val="00C85946"/>
    <w:rsid w:val="00CB0809"/>
    <w:rsid w:val="00CC49F9"/>
    <w:rsid w:val="00CC4B79"/>
    <w:rsid w:val="00CD1CBB"/>
    <w:rsid w:val="00CF46CA"/>
    <w:rsid w:val="00D04123"/>
    <w:rsid w:val="00D06525"/>
    <w:rsid w:val="00D1107C"/>
    <w:rsid w:val="00D149F1"/>
    <w:rsid w:val="00D36106"/>
    <w:rsid w:val="00D65D65"/>
    <w:rsid w:val="00D72BDD"/>
    <w:rsid w:val="00DB1E40"/>
    <w:rsid w:val="00DC7840"/>
    <w:rsid w:val="00DD3081"/>
    <w:rsid w:val="00DD56B8"/>
    <w:rsid w:val="00DE1BFF"/>
    <w:rsid w:val="00DE46B5"/>
    <w:rsid w:val="00DF7865"/>
    <w:rsid w:val="00E01138"/>
    <w:rsid w:val="00E067DC"/>
    <w:rsid w:val="00E10E4B"/>
    <w:rsid w:val="00E14AAE"/>
    <w:rsid w:val="00E2098F"/>
    <w:rsid w:val="00E330D0"/>
    <w:rsid w:val="00E34662"/>
    <w:rsid w:val="00E3740A"/>
    <w:rsid w:val="00E37C0B"/>
    <w:rsid w:val="00E5646A"/>
    <w:rsid w:val="00E64C12"/>
    <w:rsid w:val="00EA1D1D"/>
    <w:rsid w:val="00EB6182"/>
    <w:rsid w:val="00ED3D14"/>
    <w:rsid w:val="00F71D73"/>
    <w:rsid w:val="00F763B1"/>
    <w:rsid w:val="00F94697"/>
    <w:rsid w:val="00F94DDB"/>
    <w:rsid w:val="00FA402E"/>
    <w:rsid w:val="00FA786D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EBD5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95959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95959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95959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474747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95959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DDDDDD" w:themeColor="accent1" w:frame="1"/>
        <w:left w:val="single" w:sz="2" w:space="10" w:color="DDDDDD" w:themeColor="accent1" w:frame="1"/>
        <w:bottom w:val="single" w:sz="2" w:space="10" w:color="DDDDDD" w:themeColor="accent1" w:frame="1"/>
        <w:right w:val="single" w:sz="2" w:space="10" w:color="DDDDDD" w:themeColor="accent1" w:frame="1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95959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6E6E6E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A5A5A5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A5A5A5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6E6E6E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6E6E6E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40404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A5A5A5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A5A5A5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A5A5A5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A5A5A5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5222C"/>
    <w:rPr>
      <w:color w:val="auto"/>
    </w:rPr>
  </w:style>
  <w:style w:type="paragraph" w:customStyle="1" w:styleId="P68B1DB1-Normal3">
    <w:name w:val="P68B1DB1-Normal3"/>
    <w:basedOn w:val="Normal"/>
    <w:rsid w:val="001C598F"/>
    <w:pPr>
      <w:spacing w:after="200"/>
      <w:jc w:val="both"/>
    </w:pPr>
    <w:rPr>
      <w:rFonts w:eastAsia="MS Mincho" w:cstheme="minorHAnsi"/>
      <w:szCs w:val="20"/>
      <w:lang w:val="sq-AL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.facebook.com/story.php?story_fbid=pfbid02PE7ue2Ui1cVu5fxQM53fbisPTbFRNJDm3VHECtqFnVruwPZR1wqNL7ocFKa9sbgjl&amp;id=100067252380999&amp;mibextid=Nif5oz" TargetMode="External"/><Relationship Id="rId18" Type="http://schemas.openxmlformats.org/officeDocument/2006/relationships/image" Target="cid:5165B0B4-15FA-44F3-9F5C-4DE08B1F0279-L0-001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cid:68C334B7-45E9-4E7F-931E-7B903BB38479-L0-001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kk.rks-gov.net/rahovec/wp-content/uploads/sites/23/2023/09/Njoftim-per-konsultim-publik-Draft-plani-per-energji-dhe-klime.pdf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kk.rks-gov.net/rahovec/news/u-mbajt-konsultimi-publik-per-draft-planin-per-energji-dhe-klime/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m.facebook.com/story.php?story_fbid=pfbid0Dw4Rat1K1ka6HuMPNS6gFvc8qLSrP7d3zrMy6xc8MpSu3vhmhR8DcJp94U2vPUEBl&amp;id=100067252380999&amp;mibextid=Nif5oz" TargetMode="External"/><Relationship Id="rId23" Type="http://schemas.openxmlformats.org/officeDocument/2006/relationships/image" Target="cid:07A690F2-06BD-4E57-87BE-9D19DC2914EA-L0-001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konsultimet.rks-gov.net/viewConsult.php?ConsultationID=42057" TargetMode="External"/><Relationship Id="rId22" Type="http://schemas.openxmlformats.org/officeDocument/2006/relationships/image" Target="media/image5.jpeg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Organic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433EB8-F9A5-405E-8566-BBE71BC0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8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creator/>
  <cp:lastModifiedBy/>
  <cp:revision>1</cp:revision>
  <dcterms:created xsi:type="dcterms:W3CDTF">2023-09-20T06:46:00Z</dcterms:created>
  <dcterms:modified xsi:type="dcterms:W3CDTF">2023-09-25T11:29:00Z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