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D9A" w:rsidRPr="00406C90" w:rsidRDefault="00665D9A" w:rsidP="008D0AA7">
      <w:pPr>
        <w:pStyle w:val="Salutation"/>
        <w:rPr>
          <w:lang w:val="sq-AL"/>
        </w:rPr>
      </w:pPr>
    </w:p>
    <w:p w:rsidR="00665D9A" w:rsidRPr="00406C90" w:rsidRDefault="00665D9A" w:rsidP="00665D9A">
      <w:pPr>
        <w:pStyle w:val="Salutation"/>
        <w:rPr>
          <w:lang w:val="sq-AL"/>
        </w:rPr>
      </w:pPr>
      <w:r w:rsidRPr="00406C90">
        <w:rPr>
          <w:noProof/>
          <w:lang w:val="sq-AL" w:eastAsia="sq-AL"/>
        </w:rPr>
        <w:drawing>
          <wp:inline distT="0" distB="0" distL="0" distR="0" wp14:anchorId="1852B49A" wp14:editId="37E73B9C">
            <wp:extent cx="5989955" cy="125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318" w:type="dxa"/>
        <w:tblInd w:w="-6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318"/>
      </w:tblGrid>
      <w:tr w:rsidR="00665D9A" w:rsidRPr="00406C90" w:rsidTr="00665D9A">
        <w:trPr>
          <w:trHeight w:val="80"/>
        </w:trPr>
        <w:tc>
          <w:tcPr>
            <w:tcW w:w="10318" w:type="dxa"/>
          </w:tcPr>
          <w:p w:rsidR="00665D9A" w:rsidRPr="00406C90" w:rsidRDefault="00665D9A" w:rsidP="0080420F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lang w:val="sq-AL"/>
              </w:rPr>
            </w:pPr>
          </w:p>
        </w:tc>
      </w:tr>
    </w:tbl>
    <w:p w:rsidR="00665D9A" w:rsidRPr="00406C90" w:rsidRDefault="00665D9A" w:rsidP="008D0AA7">
      <w:pPr>
        <w:pStyle w:val="Salutation"/>
        <w:rPr>
          <w:rFonts w:ascii="Book Antiqua" w:hAnsi="Book Antiqua"/>
          <w:b/>
          <w:sz w:val="72"/>
          <w:szCs w:val="72"/>
          <w:lang w:val="sq-AL"/>
        </w:rPr>
      </w:pPr>
    </w:p>
    <w:p w:rsidR="00B754B9" w:rsidRDefault="00665D9A" w:rsidP="00665D9A">
      <w:pPr>
        <w:spacing w:after="0" w:line="240" w:lineRule="auto"/>
        <w:contextualSpacing/>
        <w:jc w:val="center"/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  <w:lang w:val="sq-AL"/>
        </w:rPr>
      </w:pPr>
      <w:r w:rsidRPr="00406C90"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  <w:lang w:val="sq-AL"/>
        </w:rPr>
        <w:t xml:space="preserve">Procesverbal i konsultimit publik për draft STATUTIN E </w:t>
      </w:r>
      <w:r w:rsidR="0094138C"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  <w:lang w:val="sq-AL"/>
        </w:rPr>
        <w:t>ANSAMBLIT</w:t>
      </w:r>
      <w:r w:rsidR="003767D6"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  <w:lang w:val="sq-AL"/>
        </w:rPr>
        <w:t xml:space="preserve"> KOMUNAL TË KËNGËVE DHE TË VALLEVE</w:t>
      </w:r>
    </w:p>
    <w:p w:rsidR="00665D9A" w:rsidRPr="00406C90" w:rsidRDefault="00B754B9" w:rsidP="00665D9A">
      <w:pPr>
        <w:spacing w:after="0" w:line="240" w:lineRule="auto"/>
        <w:contextualSpacing/>
        <w:jc w:val="center"/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  <w:lang w:val="sq-AL"/>
        </w:rPr>
      </w:pPr>
      <w:r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  <w:lang w:val="sq-AL"/>
        </w:rPr>
        <w:t>nË rahovec</w:t>
      </w:r>
      <w:r w:rsidR="00665D9A" w:rsidRPr="00406C90">
        <w:rPr>
          <w:rFonts w:ascii="Book Antiqua" w:eastAsia="Times New Roman" w:hAnsi="Book Antiqua" w:cs="Times New Roman"/>
          <w:b/>
          <w:caps/>
          <w:color w:val="404040"/>
          <w:spacing w:val="-10"/>
          <w:sz w:val="72"/>
          <w:szCs w:val="72"/>
          <w:lang w:val="sq-AL"/>
        </w:rPr>
        <w:t xml:space="preserve">  </w:t>
      </w:r>
    </w:p>
    <w:p w:rsidR="00665D9A" w:rsidRPr="00406C90" w:rsidRDefault="00665D9A" w:rsidP="00665D9A">
      <w:pPr>
        <w:spacing w:after="160" w:line="259" w:lineRule="auto"/>
        <w:rPr>
          <w:rFonts w:ascii="Tw Cen MT" w:eastAsia="Times New Roman" w:hAnsi="Tw Cen MT" w:cs="Times New Roman"/>
          <w:lang w:val="sq-AL"/>
        </w:rPr>
      </w:pPr>
    </w:p>
    <w:p w:rsidR="00665D9A" w:rsidRPr="00406C90" w:rsidRDefault="00665D9A" w:rsidP="00665D9A">
      <w:pPr>
        <w:rPr>
          <w:lang w:val="sq-AL"/>
        </w:rPr>
      </w:pPr>
    </w:p>
    <w:p w:rsidR="00DE1BFF" w:rsidRPr="00B200A6" w:rsidRDefault="00DE1BFF" w:rsidP="00DE1BFF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ascii="Times New Roman" w:eastAsia="Times New Roman" w:hAnsi="Times New Roman" w:cs="Times New Roman"/>
          <w:b/>
          <w:smallCaps/>
          <w:color w:val="000000" w:themeColor="text1"/>
          <w:sz w:val="28"/>
          <w:szCs w:val="28"/>
          <w:lang w:val="sq-AL"/>
        </w:rPr>
      </w:pPr>
      <w:r w:rsidRPr="00B200A6">
        <w:rPr>
          <w:rFonts w:ascii="Times New Roman" w:eastAsia="Times New Roman" w:hAnsi="Times New Roman" w:cs="Times New Roman"/>
          <w:b/>
          <w:smallCaps/>
          <w:color w:val="000000" w:themeColor="text1"/>
          <w:sz w:val="28"/>
          <w:szCs w:val="28"/>
          <w:lang w:val="sq-AL"/>
        </w:rPr>
        <w:lastRenderedPageBreak/>
        <w:t>INFORMATË RRETH  NJOFTIMIT</w:t>
      </w:r>
    </w:p>
    <w:p w:rsidR="00DE1BFF" w:rsidRPr="00B200A6" w:rsidRDefault="009F0CAD" w:rsidP="00B200A6">
      <w:pPr>
        <w:rPr>
          <w:rFonts w:ascii="Times New Roman" w:hAnsi="Times New Roman" w:cs="Times New Roman"/>
          <w:sz w:val="24"/>
          <w:szCs w:val="24"/>
          <w:lang w:val="sq-AL"/>
        </w:rPr>
      </w:pPr>
      <w:proofErr w:type="spellStart"/>
      <w:proofErr w:type="gramStart"/>
      <w:r w:rsidRPr="00B200A6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A6631A" w:rsidRPr="00B200A6">
        <w:rPr>
          <w:rFonts w:ascii="Times New Roman" w:hAnsi="Times New Roman" w:cs="Times New Roman"/>
          <w:sz w:val="24"/>
          <w:szCs w:val="24"/>
        </w:rPr>
        <w:t>Rahovec</w:t>
      </w:r>
      <w:r w:rsidR="00A6631A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respektivisht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grupi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punues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përgatitjen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Projekt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Statutit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Ansamblit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Komunal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Këngëve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Valleve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Rahovec, duke u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Ligjin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numër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03/L-040,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Vetëqeverisje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Statutin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Nr.1005,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datës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29.3.2017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Nenit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7,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Udhëzimit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(MAPL) Nr.06/2018,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Standardet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Minimale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Konsultimit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0A6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Pr="00B200A6">
        <w:rPr>
          <w:rFonts w:ascii="Times New Roman" w:hAnsi="Times New Roman" w:cs="Times New Roman"/>
          <w:sz w:val="24"/>
          <w:szCs w:val="24"/>
        </w:rPr>
        <w:t>,</w:t>
      </w:r>
      <w:r w:rsidRPr="00B200A6">
        <w:rPr>
          <w:rFonts w:ascii="Times New Roman" w:hAnsi="Times New Roman" w:cs="Times New Roman"/>
          <w:sz w:val="24"/>
          <w:szCs w:val="24"/>
          <w:lang w:val="sq-AL"/>
        </w:rPr>
        <w:t xml:space="preserve"> Drejtoria për Kulturë, Rini dhe Sport</w:t>
      </w:r>
      <w:r w:rsidR="005932A0" w:rsidRPr="00B200A6">
        <w:rPr>
          <w:rFonts w:ascii="Times New Roman" w:hAnsi="Times New Roman" w:cs="Times New Roman"/>
          <w:sz w:val="24"/>
          <w:szCs w:val="24"/>
          <w:lang w:val="sq-AL"/>
        </w:rPr>
        <w:t xml:space="preserve"> organizon:</w:t>
      </w:r>
      <w:r w:rsidR="005932A0" w:rsidRPr="00B200A6">
        <w:rPr>
          <w:rFonts w:ascii="Times New Roman" w:hAnsi="Times New Roman" w:cs="Times New Roman"/>
          <w:sz w:val="24"/>
          <w:szCs w:val="24"/>
          <w:lang w:val="sq-AL"/>
        </w:rPr>
        <w:br/>
      </w:r>
      <w:r w:rsidR="005932A0" w:rsidRPr="00B200A6">
        <w:rPr>
          <w:rFonts w:ascii="Times New Roman" w:hAnsi="Times New Roman" w:cs="Times New Roman"/>
          <w:sz w:val="24"/>
          <w:szCs w:val="24"/>
          <w:lang w:val="sq-AL"/>
        </w:rPr>
        <w:br/>
        <w:t>KONSULTIM  PUBLIK</w:t>
      </w:r>
      <w:r w:rsidR="005932A0" w:rsidRPr="00B200A6">
        <w:rPr>
          <w:rFonts w:ascii="Times New Roman" w:hAnsi="Times New Roman" w:cs="Times New Roman"/>
          <w:sz w:val="24"/>
          <w:szCs w:val="24"/>
          <w:lang w:val="sq-AL"/>
        </w:rPr>
        <w:br/>
      </w:r>
      <w:r w:rsidR="00DE1BFF" w:rsidRPr="00B200A6">
        <w:rPr>
          <w:rFonts w:ascii="Times New Roman" w:hAnsi="Times New Roman" w:cs="Times New Roman"/>
          <w:sz w:val="24"/>
          <w:szCs w:val="24"/>
          <w:lang w:val="sq-AL"/>
        </w:rPr>
        <w:t>Lidhur me Dra</w:t>
      </w:r>
      <w:r w:rsidR="00BB6CD7" w:rsidRPr="00B200A6">
        <w:rPr>
          <w:rFonts w:ascii="Times New Roman" w:hAnsi="Times New Roman" w:cs="Times New Roman"/>
          <w:sz w:val="24"/>
          <w:szCs w:val="24"/>
          <w:lang w:val="sq-AL"/>
        </w:rPr>
        <w:t>ft Statutin për Projekt-Statutin e Ansamblit Komunal të Këngëve dhe të Valleve në Rahovec</w:t>
      </w:r>
      <w:proofErr w:type="gramEnd"/>
    </w:p>
    <w:p w:rsidR="00DE1BFF" w:rsidRPr="00B200A6" w:rsidRDefault="00DE1BFF" w:rsidP="00B200A6">
      <w:pPr>
        <w:rPr>
          <w:rFonts w:ascii="Times New Roman" w:hAnsi="Times New Roman" w:cs="Times New Roman"/>
          <w:sz w:val="24"/>
          <w:szCs w:val="24"/>
          <w:lang w:val="sq-AL"/>
        </w:rPr>
      </w:pPr>
      <w:r w:rsidRPr="00B200A6">
        <w:rPr>
          <w:rFonts w:ascii="Times New Roman" w:hAnsi="Times New Roman" w:cs="Times New Roman"/>
          <w:sz w:val="24"/>
          <w:szCs w:val="24"/>
          <w:lang w:val="sq-AL"/>
        </w:rPr>
        <w:t>Njoftimi për organizimi</w:t>
      </w:r>
      <w:r w:rsidR="009219C5" w:rsidRPr="00B200A6">
        <w:rPr>
          <w:rFonts w:ascii="Times New Roman" w:hAnsi="Times New Roman" w:cs="Times New Roman"/>
          <w:sz w:val="24"/>
          <w:szCs w:val="24"/>
          <w:lang w:val="sq-AL"/>
        </w:rPr>
        <w:t>n e konsult</w:t>
      </w:r>
      <w:r w:rsidR="0097608D" w:rsidRPr="00B200A6">
        <w:rPr>
          <w:rFonts w:ascii="Times New Roman" w:hAnsi="Times New Roman" w:cs="Times New Roman"/>
          <w:sz w:val="24"/>
          <w:szCs w:val="24"/>
          <w:lang w:val="sq-AL"/>
        </w:rPr>
        <w:t xml:space="preserve">imit publik për Projekt Statutin e  Ansamblit Komunal të Këngëve dhe të valleve në Rahovec </w:t>
      </w:r>
      <w:r w:rsidR="006D6F03" w:rsidRPr="00B200A6">
        <w:rPr>
          <w:rFonts w:ascii="Times New Roman" w:hAnsi="Times New Roman" w:cs="Times New Roman"/>
          <w:sz w:val="24"/>
          <w:szCs w:val="24"/>
          <w:lang w:val="sq-AL"/>
        </w:rPr>
        <w:t xml:space="preserve"> u publikua me datë: 20.6.2023</w:t>
      </w:r>
      <w:r w:rsidRPr="00B200A6">
        <w:rPr>
          <w:rFonts w:ascii="Times New Roman" w:hAnsi="Times New Roman" w:cs="Times New Roman"/>
          <w:sz w:val="24"/>
          <w:szCs w:val="24"/>
          <w:lang w:val="sq-AL"/>
        </w:rPr>
        <w:t xml:space="preserve"> në ueb faqen e komunës së Rahovecit, në të dy gjuhët, në këtë </w:t>
      </w:r>
      <w:proofErr w:type="spellStart"/>
      <w:r w:rsidRPr="00B200A6">
        <w:rPr>
          <w:rFonts w:ascii="Times New Roman" w:hAnsi="Times New Roman" w:cs="Times New Roman"/>
          <w:sz w:val="24"/>
          <w:szCs w:val="24"/>
          <w:lang w:val="sq-AL"/>
        </w:rPr>
        <w:t>vegëz</w:t>
      </w:r>
      <w:proofErr w:type="spellEnd"/>
      <w:r w:rsidRPr="00B200A6">
        <w:rPr>
          <w:rFonts w:ascii="Times New Roman" w:hAnsi="Times New Roman" w:cs="Times New Roman"/>
          <w:sz w:val="24"/>
          <w:szCs w:val="24"/>
          <w:lang w:val="sq-AL"/>
        </w:rPr>
        <w:t>:</w:t>
      </w:r>
      <w:r w:rsidR="000D28C5" w:rsidRPr="00B200A6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561952" w:rsidRPr="00F36A90">
          <w:rPr>
            <w:rStyle w:val="Hyperlink"/>
            <w:rFonts w:ascii="Times New Roman" w:hAnsi="Times New Roman" w:cs="Times New Roman"/>
            <w:sz w:val="24"/>
            <w:szCs w:val="24"/>
            <w:lang w:val="sq-AL"/>
          </w:rPr>
          <w:t>https://kk.rks-gov.net/rahovec/wp-content/uploads/sites/23/2023/06/Njotim-per-konsultim-publik-per-Projekt-Statutin-e-Ansamblit-Komunal.pdf</w:t>
        </w:r>
      </w:hyperlink>
      <w:r w:rsidR="00E328C7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B200A6">
        <w:rPr>
          <w:rFonts w:ascii="Times New Roman" w:hAnsi="Times New Roman" w:cs="Times New Roman"/>
          <w:sz w:val="24"/>
          <w:szCs w:val="24"/>
          <w:lang w:val="sq-AL"/>
        </w:rPr>
        <w:t xml:space="preserve">në harmoni me afatet ligjore që i përcakton Udhëzimi Administrativ </w:t>
      </w:r>
      <w:r w:rsidRPr="00B200A6">
        <w:rPr>
          <w:rFonts w:ascii="Times New Roman" w:hAnsi="Times New Roman" w:cs="Times New Roman"/>
          <w:sz w:val="24"/>
          <w:szCs w:val="24"/>
          <w:shd w:val="clear" w:color="auto" w:fill="FFFFFF"/>
          <w:lang w:val="sq-AL"/>
        </w:rPr>
        <w:t xml:space="preserve">(MAPL) Nr.06/2018 për Standardet Minimale të Konsultimit Publik në Komuna </w:t>
      </w:r>
      <w:r w:rsidRPr="00B200A6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:rsidR="00DE1BFF" w:rsidRPr="00B200A6" w:rsidRDefault="00DE1BFF" w:rsidP="00B200A6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sq-AL"/>
        </w:rPr>
      </w:pPr>
      <w:r w:rsidRPr="00B20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sq-AL"/>
        </w:rPr>
        <w:t xml:space="preserve">Njoftimi përveç që është publikuar në </w:t>
      </w:r>
      <w:proofErr w:type="spellStart"/>
      <w:r w:rsidRPr="00B20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sq-AL"/>
        </w:rPr>
        <w:t>uebfaqe</w:t>
      </w:r>
      <w:proofErr w:type="spellEnd"/>
      <w:r w:rsidRPr="00B20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sq-AL"/>
        </w:rPr>
        <w:t xml:space="preserve"> të komunës, në Platformën për Konsultime Publike, në rrjetin social </w:t>
      </w:r>
      <w:proofErr w:type="spellStart"/>
      <w:r w:rsidRPr="00B20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sq-AL"/>
        </w:rPr>
        <w:t>Facebook</w:t>
      </w:r>
      <w:proofErr w:type="spellEnd"/>
      <w:r w:rsidRPr="00B20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sq-AL"/>
        </w:rPr>
        <w:t>, njoftimi është dërguar edhe përmes rrje</w:t>
      </w:r>
      <w:r w:rsidR="009219C5" w:rsidRPr="00B20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sq-AL"/>
        </w:rPr>
        <w:t xml:space="preserve">teve sociale </w:t>
      </w:r>
      <w:proofErr w:type="spellStart"/>
      <w:r w:rsidR="009219C5" w:rsidRPr="00B20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sq-AL"/>
        </w:rPr>
        <w:t>Viber</w:t>
      </w:r>
      <w:proofErr w:type="spellEnd"/>
      <w:r w:rsidR="009219C5" w:rsidRPr="00B200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sq-AL"/>
        </w:rPr>
        <w:t>.</w:t>
      </w:r>
    </w:p>
    <w:p w:rsidR="004B79A4" w:rsidRPr="00B200A6" w:rsidRDefault="004B79A4" w:rsidP="00B200A6">
      <w:pP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  <w:r w:rsidRPr="00B200A6">
        <w:rPr>
          <w:rFonts w:ascii="Times New Roman" w:eastAsia="Calibri" w:hAnsi="Times New Roman" w:cs="Times New Roman"/>
          <w:b/>
          <w:bCs/>
          <w:noProof/>
          <w:color w:val="000000" w:themeColor="text1"/>
          <w:sz w:val="24"/>
          <w:szCs w:val="24"/>
          <w:lang w:val="sq-AL" w:eastAsia="sq-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FACA3E" wp14:editId="6B2DA59B">
                <wp:simplePos x="0" y="0"/>
                <wp:positionH relativeFrom="page">
                  <wp:posOffset>753626</wp:posOffset>
                </wp:positionH>
                <wp:positionV relativeFrom="paragraph">
                  <wp:posOffset>43410</wp:posOffset>
                </wp:positionV>
                <wp:extent cx="71120" cy="95460"/>
                <wp:effectExtent l="0" t="0" r="24130" b="19050"/>
                <wp:wrapNone/>
                <wp:docPr id="17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0" cy="95460"/>
                        </a:xfrm>
                        <a:custGeom>
                          <a:avLst/>
                          <a:gdLst>
                            <a:gd name="T0" fmla="+- 0 1032 1032"/>
                            <a:gd name="T1" fmla="*/ T0 w 112"/>
                            <a:gd name="T2" fmla="+- 0 166 166"/>
                            <a:gd name="T3" fmla="*/ 166 h 160"/>
                            <a:gd name="T4" fmla="+- 0 1144 1032"/>
                            <a:gd name="T5" fmla="*/ T4 w 112"/>
                            <a:gd name="T6" fmla="+- 0 246 166"/>
                            <a:gd name="T7" fmla="*/ 246 h 160"/>
                            <a:gd name="T8" fmla="+- 0 1032 1032"/>
                            <a:gd name="T9" fmla="*/ T8 w 112"/>
                            <a:gd name="T10" fmla="+- 0 326 166"/>
                            <a:gd name="T11" fmla="*/ 326 h 1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12" h="160">
                              <a:moveTo>
                                <a:pt x="0" y="0"/>
                              </a:moveTo>
                              <a:lnTo>
                                <a:pt x="112" y="80"/>
                              </a:lnTo>
                              <a:lnTo>
                                <a:pt x="0" y="1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4B7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C2338" id="Freeform 17" o:spid="_x0000_s1026" style="position:absolute;margin-left:59.35pt;margin-top:3.4pt;width:5.6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" path="m,l112,80,,160e" filled="f" strokecolor="#004b75" strokeweight="2pt">
                <v:path arrowok="t" o:connecttype="custom" o:connectlocs="0,99040;71120,146770;0,194500" o:connectangles="0,0,0"/>
                <w10:wrap anchorx="page"/>
              </v:shape>
            </w:pict>
          </mc:Fallback>
        </mc:AlternateContent>
      </w:r>
      <w:r w:rsidR="00F0107F" w:rsidRPr="00B200A6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u w:val="single"/>
          <w:lang w:val="sq-AL"/>
        </w:rPr>
        <w:t xml:space="preserve">Më datë </w:t>
      </w:r>
      <w:r w:rsidR="0006206C" w:rsidRPr="00B200A6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u w:val="single"/>
          <w:lang w:val="sq-AL"/>
        </w:rPr>
        <w:t>20/6/2023</w:t>
      </w:r>
      <w:r w:rsidRPr="00B200A6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 xml:space="preserve">, është publikuar njoftimi për mbajtjen e konsultimit publik për </w:t>
      </w:r>
      <w:r w:rsidRPr="00B200A6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sq-AL"/>
        </w:rPr>
        <w:t>:</w:t>
      </w:r>
      <w:r w:rsidRPr="00B200A6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lang w:val="sq-AL"/>
        </w:rPr>
        <w:t xml:space="preserve"> “</w:t>
      </w:r>
      <w:r w:rsidR="0006206C" w:rsidRPr="00B200A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q-AL"/>
        </w:rPr>
        <w:t>Draft Statutin e Ansamblit Komunal të Këngëve dhe të Valleve</w:t>
      </w:r>
      <w:r w:rsidRPr="00B200A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q-AL"/>
        </w:rPr>
        <w:t xml:space="preserve"> në Rahovec</w:t>
      </w:r>
      <w:r w:rsidRPr="00B200A6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lang w:val="sq-AL"/>
        </w:rPr>
        <w:t>”</w:t>
      </w:r>
      <w:r w:rsidRPr="00B200A6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q-AL"/>
        </w:rPr>
        <w:t xml:space="preserve"> </w:t>
      </w:r>
      <w:r w:rsidRPr="00B200A6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, njoftimi është publikuar në uebfaqen z</w:t>
      </w:r>
      <w:r w:rsidR="0073463C" w:rsidRPr="00B200A6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yrtare të komunës në këtë vegëz</w:t>
      </w:r>
      <w:r w:rsidRPr="00B200A6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 xml:space="preserve">: </w:t>
      </w:r>
      <w:hyperlink r:id="rId13" w:history="1">
        <w:r w:rsidR="000D28C5" w:rsidRPr="00B200A6">
          <w:rPr>
            <w:rStyle w:val="Hyperlink"/>
            <w:rFonts w:ascii="Times New Roman" w:eastAsia="Calibri" w:hAnsi="Times New Roman" w:cs="Times New Roman"/>
            <w:noProof/>
            <w:sz w:val="24"/>
            <w:szCs w:val="24"/>
            <w:lang w:val="sq-AL"/>
          </w:rPr>
          <w:t>https://kk.rks-gov.net/rahovec/wp-content/uploads/sites/23/2023/06/Njotim-per-konsultim-publik-per-Projekt-Statutin-e-Ansamblit-Komunal.pdf</w:t>
        </w:r>
      </w:hyperlink>
      <w:r w:rsidRPr="00B200A6">
        <w:rPr>
          <w:rFonts w:ascii="Times New Roman" w:eastAsia="Calibri" w:hAnsi="Times New Roman" w:cs="Times New Roman"/>
          <w:noProof/>
          <w:color w:val="707070" w:themeColor="accent3" w:themeShade="BF"/>
          <w:sz w:val="24"/>
          <w:szCs w:val="24"/>
          <w:lang w:val="sq-AL"/>
        </w:rPr>
        <w:t xml:space="preserve"> </w:t>
      </w:r>
      <w:r w:rsidRPr="00B200A6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,</w:t>
      </w:r>
      <w:r w:rsidR="00F83B53" w:rsidRPr="00B200A6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Projekt</w:t>
      </w:r>
      <w:r w:rsidR="0073463C" w:rsidRPr="00B200A6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val="sq-AL"/>
        </w:rPr>
        <w:t xml:space="preserve"> </w:t>
      </w:r>
      <w:r w:rsidR="002A03A2" w:rsidRPr="00B200A6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val="sq-AL"/>
        </w:rPr>
        <w:t>Statuti i</w:t>
      </w:r>
      <w:r w:rsidR="0073463C" w:rsidRPr="00B200A6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val="sq-AL"/>
        </w:rPr>
        <w:t xml:space="preserve"> Ansamblit Komunal të Këngëve dhe të Valleve në Rahovec</w:t>
      </w:r>
      <w:r w:rsidRPr="00B200A6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 </w:t>
      </w:r>
      <w:r w:rsidRPr="00B200A6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 xml:space="preserve"> është publikuar në këtë vegëz: </w:t>
      </w:r>
      <w:hyperlink r:id="rId14" w:history="1">
        <w:r w:rsidR="002A03A2" w:rsidRPr="00B200A6">
          <w:rPr>
            <w:rStyle w:val="Hyperlink"/>
            <w:rFonts w:ascii="Times New Roman" w:eastAsia="Calibri" w:hAnsi="Times New Roman" w:cs="Times New Roman"/>
            <w:noProof/>
            <w:sz w:val="24"/>
            <w:szCs w:val="24"/>
            <w:lang w:val="sq-AL"/>
          </w:rPr>
          <w:t>https://kk.rks-gov.net/rahovec/wp-content/uploads/sites/23/2023/06/DRAFT-STATUTI-I-ANSAMBLIT-TE-KOMUNES-SE-RAHOVECIT.doc</w:t>
        </w:r>
      </w:hyperlink>
    </w:p>
    <w:p w:rsidR="002A03A2" w:rsidRPr="00B200A6" w:rsidRDefault="002A03A2" w:rsidP="00B200A6">
      <w:pPr>
        <w:rPr>
          <w:rFonts w:ascii="Times New Roman" w:eastAsia="Times New Roman" w:hAnsi="Times New Roman" w:cs="Times New Roman"/>
          <w:bCs/>
          <w:color w:val="212121"/>
          <w:sz w:val="24"/>
          <w:szCs w:val="24"/>
          <w:lang w:val="sq-AL"/>
        </w:rPr>
      </w:pPr>
    </w:p>
    <w:p w:rsidR="00F0107F" w:rsidRPr="00174E02" w:rsidRDefault="004B79A4" w:rsidP="00B200A6">
      <w:pPr>
        <w:rPr>
          <w:rFonts w:ascii="Times New Roman" w:eastAsia="Calibri" w:hAnsi="Times New Roman" w:cs="Times New Roman"/>
          <w:noProof/>
          <w:sz w:val="24"/>
          <w:szCs w:val="24"/>
          <w:lang w:val="sq-AL"/>
        </w:rPr>
      </w:pPr>
      <w:r w:rsidRPr="00B200A6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Njoftimi dhe dokumenti janë publikuar edhe në Platformën e Konsultimeve Publike në këtë vegëza</w:t>
      </w:r>
      <w:r w:rsidRPr="00B200A6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:</w:t>
      </w:r>
      <w:r w:rsidR="00977503" w:rsidRPr="00B200A6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 </w:t>
      </w:r>
      <w:hyperlink r:id="rId15" w:history="1">
        <w:r w:rsidR="00977503" w:rsidRPr="00C7059E">
          <w:rPr>
            <w:rStyle w:val="Hyperlink"/>
            <w:rFonts w:ascii="Times New Roman" w:eastAsia="Calibri" w:hAnsi="Times New Roman" w:cs="Times New Roman"/>
            <w:noProof/>
            <w:sz w:val="24"/>
            <w:szCs w:val="24"/>
            <w:lang w:val="sq-AL"/>
          </w:rPr>
          <w:t>https://konsultimet.rks-gov.net/viewConsult.php?ConsultationID=41924</w:t>
        </w:r>
      </w:hyperlink>
    </w:p>
    <w:p w:rsidR="00F0107F" w:rsidRPr="00B200A6" w:rsidRDefault="00F0107F" w:rsidP="00B200A6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ascii="Times New Roman" w:eastAsia="Times New Roman" w:hAnsi="Times New Roman" w:cs="Times New Roman"/>
          <w:b/>
          <w:smallCaps/>
          <w:color w:val="000000" w:themeColor="text1"/>
          <w:sz w:val="28"/>
          <w:szCs w:val="28"/>
          <w:lang w:val="sq-AL"/>
        </w:rPr>
      </w:pPr>
      <w:r w:rsidRPr="00B200A6">
        <w:rPr>
          <w:rFonts w:ascii="Times New Roman" w:eastAsia="Times New Roman" w:hAnsi="Times New Roman" w:cs="Times New Roman"/>
          <w:b/>
          <w:smallCaps/>
          <w:color w:val="000000" w:themeColor="text1"/>
          <w:sz w:val="28"/>
          <w:szCs w:val="28"/>
          <w:lang w:val="sq-AL"/>
        </w:rPr>
        <w:lastRenderedPageBreak/>
        <w:t>KONSULTIMI PUBLIK</w:t>
      </w:r>
    </w:p>
    <w:p w:rsidR="004B79A4" w:rsidRPr="00DD69EE" w:rsidRDefault="00F0107F" w:rsidP="00120F7B">
      <w:pPr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DD69EE">
        <w:rPr>
          <w:rFonts w:ascii="Times New Roman" w:hAnsi="Times New Roman" w:cs="Times New Roman"/>
          <w:b/>
          <w:noProof/>
          <w:sz w:val="24"/>
          <w:szCs w:val="24"/>
          <w:lang w:val="sq-AL"/>
        </w:rPr>
        <w:t>Më datë:</w:t>
      </w:r>
      <w:r w:rsidR="00122C73" w:rsidRPr="00DD69EE">
        <w:rPr>
          <w:rFonts w:ascii="Times New Roman" w:hAnsi="Times New Roman" w:cs="Times New Roman"/>
          <w:b/>
          <w:noProof/>
          <w:sz w:val="24"/>
          <w:szCs w:val="24"/>
          <w:lang w:val="sq-AL"/>
        </w:rPr>
        <w:t xml:space="preserve"> 3/7/2023</w:t>
      </w:r>
      <w:r w:rsidR="00586910" w:rsidRPr="00DD69EE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Pr="00DD69EE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mbahet konsultimi publik në sallën </w:t>
      </w:r>
      <w:r w:rsidR="004B79A4" w:rsidRPr="00DD69EE">
        <w:rPr>
          <w:rFonts w:ascii="Times New Roman" w:hAnsi="Times New Roman" w:cs="Times New Roman"/>
          <w:noProof/>
          <w:sz w:val="24"/>
          <w:szCs w:val="24"/>
          <w:lang w:val="sq-AL"/>
        </w:rPr>
        <w:t>e</w:t>
      </w:r>
      <w:r w:rsidRPr="00DD69EE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mbledhjeve të Kuvendit Komunal. T</w:t>
      </w:r>
      <w:r w:rsidR="004B79A4" w:rsidRPr="00DD69EE">
        <w:rPr>
          <w:rFonts w:ascii="Times New Roman" w:hAnsi="Times New Roman" w:cs="Times New Roman"/>
          <w:noProof/>
          <w:sz w:val="24"/>
          <w:szCs w:val="24"/>
          <w:lang w:val="sq-AL"/>
        </w:rPr>
        <w:t>ë pran</w:t>
      </w:r>
      <w:r w:rsidRPr="00DD69EE">
        <w:rPr>
          <w:rFonts w:ascii="Times New Roman" w:hAnsi="Times New Roman" w:cs="Times New Roman"/>
          <w:noProof/>
          <w:sz w:val="24"/>
          <w:szCs w:val="24"/>
          <w:lang w:val="sq-AL"/>
        </w:rPr>
        <w:t>ishëm kanë qenë zyrtarë komunal</w:t>
      </w:r>
      <w:r w:rsidR="00122C73" w:rsidRPr="00DD69EE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4B79A4" w:rsidRPr="00DD69EE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përfaqësues</w:t>
      </w:r>
      <w:r w:rsidRPr="00DD69EE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të</w:t>
      </w:r>
      <w:r w:rsidR="004B79A4" w:rsidRPr="00DD69EE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OJQ-ve që veprojnë në komunën e Rahovecit.</w:t>
      </w:r>
    </w:p>
    <w:p w:rsidR="00974051" w:rsidRPr="00DD69EE" w:rsidRDefault="005932A0" w:rsidP="00120F7B">
      <w:pPr>
        <w:rPr>
          <w:rFonts w:ascii="Times New Roman" w:hAnsi="Times New Roman" w:cs="Times New Roman"/>
          <w:sz w:val="24"/>
          <w:szCs w:val="24"/>
          <w:lang w:val="sq-AL"/>
        </w:rPr>
      </w:pPr>
      <w:r w:rsidRPr="00DD69EE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Dokumenti </w:t>
      </w:r>
      <w:r w:rsidR="00F83B53" w:rsidRPr="00DD69EE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i  </w:t>
      </w:r>
      <w:r w:rsidR="006B7B26" w:rsidRPr="00DD69EE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val="sq-AL"/>
        </w:rPr>
        <w:t>Projekt Statutin e  Ansamblit Komunal të Këngëve dhe të valleve në Rahovec</w:t>
      </w:r>
      <w:r w:rsidR="00F83B53" w:rsidRPr="00DD69EE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         </w:t>
      </w:r>
      <w:r w:rsidR="00CD10BF" w:rsidRPr="00DD69EE">
        <w:rPr>
          <w:rFonts w:ascii="Times New Roman" w:hAnsi="Times New Roman" w:cs="Times New Roman"/>
          <w:noProof/>
          <w:sz w:val="24"/>
          <w:szCs w:val="24"/>
          <w:lang w:val="sq-AL"/>
        </w:rPr>
        <w:t>është</w:t>
      </w:r>
      <w:r w:rsidRPr="00DD69EE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në konsultim publik nga data: </w:t>
      </w:r>
      <w:r w:rsidR="006B7B26" w:rsidRPr="00DD69EE">
        <w:rPr>
          <w:rFonts w:ascii="Times New Roman" w:hAnsi="Times New Roman" w:cs="Times New Roman"/>
          <w:b/>
          <w:noProof/>
          <w:sz w:val="24"/>
          <w:szCs w:val="24"/>
          <w:lang w:val="sq-AL"/>
        </w:rPr>
        <w:t>20.6.2023</w:t>
      </w:r>
      <w:r w:rsidRPr="00DD69EE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deri më: </w:t>
      </w:r>
      <w:r w:rsidRPr="00DD69EE">
        <w:rPr>
          <w:rFonts w:ascii="Times New Roman" w:hAnsi="Times New Roman" w:cs="Times New Roman"/>
          <w:b/>
          <w:noProof/>
          <w:sz w:val="24"/>
          <w:szCs w:val="24"/>
          <w:lang w:val="sq-AL"/>
        </w:rPr>
        <w:t>2</w:t>
      </w:r>
      <w:r w:rsidR="006B7B26" w:rsidRPr="00DD69EE">
        <w:rPr>
          <w:rFonts w:ascii="Times New Roman" w:hAnsi="Times New Roman" w:cs="Times New Roman"/>
          <w:b/>
          <w:noProof/>
          <w:sz w:val="24"/>
          <w:szCs w:val="24"/>
          <w:lang w:val="sq-AL"/>
        </w:rPr>
        <w:t>0.7.2023</w:t>
      </w:r>
      <w:r w:rsidR="007D61AA" w:rsidRPr="00DD69EE">
        <w:rPr>
          <w:rFonts w:ascii="Times New Roman" w:hAnsi="Times New Roman" w:cs="Times New Roman"/>
          <w:noProof/>
          <w:sz w:val="24"/>
          <w:szCs w:val="24"/>
          <w:lang w:val="sq-AL"/>
        </w:rPr>
        <w:t>.</w:t>
      </w:r>
    </w:p>
    <w:p w:rsidR="00974051" w:rsidRPr="00DD69EE" w:rsidRDefault="00974051" w:rsidP="00120F7B">
      <w:pPr>
        <w:rPr>
          <w:rFonts w:ascii="Times New Roman" w:hAnsi="Times New Roman" w:cs="Times New Roman"/>
          <w:sz w:val="24"/>
          <w:szCs w:val="24"/>
          <w:lang w:val="sq-AL"/>
        </w:rPr>
      </w:pPr>
      <w:r w:rsidRPr="00DD69EE">
        <w:rPr>
          <w:rFonts w:ascii="Times New Roman" w:hAnsi="Times New Roman" w:cs="Times New Roman"/>
          <w:sz w:val="24"/>
          <w:szCs w:val="24"/>
          <w:lang w:val="sq-AL"/>
        </w:rPr>
        <w:t>Numri i pjesëmarrësve në konsultim ishte:</w:t>
      </w:r>
      <w:r w:rsidR="00A47B7B" w:rsidRPr="00DD69EE">
        <w:rPr>
          <w:rFonts w:ascii="Times New Roman" w:hAnsi="Times New Roman" w:cs="Times New Roman"/>
          <w:sz w:val="24"/>
          <w:szCs w:val="24"/>
          <w:lang w:val="sq-AL"/>
        </w:rPr>
        <w:t>11</w:t>
      </w:r>
      <w:r w:rsidRPr="00DD69EE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</w:p>
    <w:p w:rsidR="00974051" w:rsidRPr="00DD69EE" w:rsidRDefault="00974051" w:rsidP="00120F7B">
      <w:pPr>
        <w:rPr>
          <w:rFonts w:ascii="Times New Roman" w:hAnsi="Times New Roman" w:cs="Times New Roman"/>
          <w:sz w:val="24"/>
          <w:szCs w:val="24"/>
          <w:lang w:val="sq-AL"/>
        </w:rPr>
      </w:pPr>
      <w:r w:rsidRPr="00DD69EE">
        <w:rPr>
          <w:rFonts w:ascii="Times New Roman" w:hAnsi="Times New Roman" w:cs="Times New Roman"/>
          <w:sz w:val="24"/>
          <w:szCs w:val="24"/>
          <w:lang w:val="sq-AL"/>
        </w:rPr>
        <w:t xml:space="preserve">Numri i femrave pjesëmarrëse ishte: </w:t>
      </w:r>
      <w:r w:rsidR="00A47B7B" w:rsidRPr="00DD69EE">
        <w:rPr>
          <w:rFonts w:ascii="Times New Roman" w:hAnsi="Times New Roman" w:cs="Times New Roman"/>
          <w:sz w:val="24"/>
          <w:szCs w:val="24"/>
          <w:lang w:val="sq-AL"/>
        </w:rPr>
        <w:t>8</w:t>
      </w:r>
    </w:p>
    <w:p w:rsidR="00974051" w:rsidRPr="00DD69EE" w:rsidRDefault="00974051" w:rsidP="00120F7B">
      <w:pPr>
        <w:rPr>
          <w:rFonts w:ascii="Times New Roman" w:hAnsi="Times New Roman" w:cs="Times New Roman"/>
          <w:sz w:val="24"/>
          <w:szCs w:val="24"/>
          <w:lang w:val="sq-AL"/>
        </w:rPr>
      </w:pPr>
      <w:r w:rsidRPr="00DD69EE">
        <w:rPr>
          <w:rFonts w:ascii="Times New Roman" w:hAnsi="Times New Roman" w:cs="Times New Roman"/>
          <w:sz w:val="24"/>
          <w:szCs w:val="24"/>
          <w:lang w:val="sq-AL"/>
        </w:rPr>
        <w:t>Dëshmi janë listat e nënshkrimeve të pjesëmarrësve në konsultim.</w:t>
      </w:r>
    </w:p>
    <w:p w:rsidR="00B16E67" w:rsidRPr="00525EF0" w:rsidRDefault="007D61AA" w:rsidP="00120F7B">
      <w:pPr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proofErr w:type="spellStart"/>
      <w:r w:rsidRPr="00DD69EE">
        <w:rPr>
          <w:rFonts w:ascii="Times New Roman" w:hAnsi="Times New Roman" w:cs="Times New Roman"/>
          <w:sz w:val="24"/>
          <w:szCs w:val="24"/>
        </w:rPr>
        <w:t>Lajmin</w:t>
      </w:r>
      <w:proofErr w:type="spellEnd"/>
      <w:r w:rsidRPr="00DD69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9EE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DD69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9EE">
        <w:rPr>
          <w:rFonts w:ascii="Times New Roman" w:hAnsi="Times New Roman" w:cs="Times New Roman"/>
          <w:sz w:val="24"/>
          <w:szCs w:val="24"/>
        </w:rPr>
        <w:t>mbajtjen</w:t>
      </w:r>
      <w:proofErr w:type="spellEnd"/>
      <w:r w:rsidRPr="00DD69EE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D69EE">
        <w:rPr>
          <w:rFonts w:ascii="Times New Roman" w:hAnsi="Times New Roman" w:cs="Times New Roman"/>
          <w:sz w:val="24"/>
          <w:szCs w:val="24"/>
        </w:rPr>
        <w:t>konsultimit</w:t>
      </w:r>
      <w:proofErr w:type="spellEnd"/>
      <w:r w:rsidRPr="00DD69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9EE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DD69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9E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D69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9EE">
        <w:rPr>
          <w:rFonts w:ascii="Times New Roman" w:hAnsi="Times New Roman" w:cs="Times New Roman"/>
          <w:sz w:val="24"/>
          <w:szCs w:val="24"/>
        </w:rPr>
        <w:t>gjeni</w:t>
      </w:r>
      <w:proofErr w:type="spellEnd"/>
      <w:r w:rsidRPr="00DD69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9E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D69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9EE">
        <w:rPr>
          <w:rFonts w:ascii="Times New Roman" w:hAnsi="Times New Roman" w:cs="Times New Roman"/>
          <w:sz w:val="24"/>
          <w:szCs w:val="24"/>
        </w:rPr>
        <w:t>publikuar</w:t>
      </w:r>
      <w:proofErr w:type="spellEnd"/>
      <w:r w:rsidRPr="00DD69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9EE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D69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9EE">
        <w:rPr>
          <w:rFonts w:ascii="Times New Roman" w:hAnsi="Times New Roman" w:cs="Times New Roman"/>
          <w:sz w:val="24"/>
          <w:szCs w:val="24"/>
        </w:rPr>
        <w:t>vegëzën</w:t>
      </w:r>
      <w:proofErr w:type="spellEnd"/>
      <w:r w:rsidRPr="00DD69EE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B16E67" w:rsidRPr="00B16E67">
        <w:t xml:space="preserve"> </w:t>
      </w:r>
      <w:hyperlink r:id="rId16" w:history="1">
        <w:r w:rsidR="00B16E67" w:rsidRPr="00C7059E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https://kk.rks-gov.net/rahovec/news/u-mbajt-konsultimi-publik-per-draft-statutin-e-ansamblit-komunal-te-kengeve-dhe-valleve-ne-rahovec/</w:t>
        </w:r>
      </w:hyperlink>
    </w:p>
    <w:p w:rsidR="000B1740" w:rsidRPr="00DD69EE" w:rsidRDefault="000B1740" w:rsidP="000B1740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DD69EE">
        <w:rPr>
          <w:rFonts w:ascii="Times New Roman" w:hAnsi="Times New Roman" w:cs="Times New Roman"/>
          <w:sz w:val="24"/>
          <w:szCs w:val="24"/>
          <w:lang w:val="sq-AL"/>
        </w:rPr>
        <w:t xml:space="preserve">Konsultimi publik filloi </w:t>
      </w:r>
      <w:r w:rsidR="00B16E67">
        <w:rPr>
          <w:rFonts w:ascii="Times New Roman" w:hAnsi="Times New Roman" w:cs="Times New Roman"/>
          <w:sz w:val="24"/>
          <w:szCs w:val="24"/>
          <w:lang w:val="sq-AL"/>
        </w:rPr>
        <w:t>në orën 14</w:t>
      </w:r>
      <w:r w:rsidRPr="00DD69EE">
        <w:rPr>
          <w:rFonts w:ascii="Times New Roman" w:hAnsi="Times New Roman" w:cs="Times New Roman"/>
          <w:sz w:val="24"/>
          <w:szCs w:val="24"/>
          <w:lang w:val="sq-AL"/>
        </w:rPr>
        <w:t>:00.</w:t>
      </w:r>
    </w:p>
    <w:p w:rsidR="00974051" w:rsidRPr="00DD69EE" w:rsidRDefault="00974051" w:rsidP="00120F7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D69EE">
        <w:rPr>
          <w:rFonts w:ascii="Times New Roman" w:hAnsi="Times New Roman" w:cs="Times New Roman"/>
          <w:sz w:val="24"/>
          <w:szCs w:val="24"/>
        </w:rPr>
        <w:t>Konsultim</w:t>
      </w:r>
      <w:r w:rsidR="00586910" w:rsidRPr="00DD69EE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DD69EE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D69EE">
        <w:rPr>
          <w:rFonts w:ascii="Times New Roman" w:hAnsi="Times New Roman" w:cs="Times New Roman"/>
          <w:sz w:val="24"/>
          <w:szCs w:val="24"/>
        </w:rPr>
        <w:t>shpalli</w:t>
      </w:r>
      <w:proofErr w:type="spellEnd"/>
      <w:r w:rsidRPr="00DD69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9E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D69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9EE">
        <w:rPr>
          <w:rFonts w:ascii="Times New Roman" w:hAnsi="Times New Roman" w:cs="Times New Roman"/>
          <w:sz w:val="24"/>
          <w:szCs w:val="24"/>
        </w:rPr>
        <w:t>hapur</w:t>
      </w:r>
      <w:proofErr w:type="spellEnd"/>
      <w:r w:rsidRPr="00DD69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9EE">
        <w:rPr>
          <w:rFonts w:ascii="Times New Roman" w:hAnsi="Times New Roman" w:cs="Times New Roman"/>
          <w:sz w:val="24"/>
          <w:szCs w:val="24"/>
        </w:rPr>
        <w:t>drejtori</w:t>
      </w:r>
      <w:proofErr w:type="spellEnd"/>
      <w:r w:rsidRPr="00DD69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9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D69EE">
        <w:rPr>
          <w:rFonts w:ascii="Times New Roman" w:hAnsi="Times New Roman" w:cs="Times New Roman"/>
          <w:sz w:val="24"/>
          <w:szCs w:val="24"/>
        </w:rPr>
        <w:t xml:space="preserve"> DKRS, </w:t>
      </w:r>
      <w:proofErr w:type="spellStart"/>
      <w:r w:rsidRPr="00DD69EE">
        <w:rPr>
          <w:rFonts w:ascii="Times New Roman" w:hAnsi="Times New Roman" w:cs="Times New Roman"/>
          <w:sz w:val="24"/>
          <w:szCs w:val="24"/>
        </w:rPr>
        <w:t>z.Afrim</w:t>
      </w:r>
      <w:proofErr w:type="spellEnd"/>
      <w:r w:rsidRPr="00DD69EE">
        <w:rPr>
          <w:rFonts w:ascii="Times New Roman" w:hAnsi="Times New Roman" w:cs="Times New Roman"/>
          <w:sz w:val="24"/>
          <w:szCs w:val="24"/>
        </w:rPr>
        <w:t xml:space="preserve"> Dina.</w:t>
      </w:r>
    </w:p>
    <w:p w:rsidR="00FA678F" w:rsidRDefault="00974051" w:rsidP="00120F7B">
      <w:pPr>
        <w:rPr>
          <w:rFonts w:ascii="Times New Roman" w:hAnsi="Times New Roman" w:cs="Times New Roman"/>
          <w:sz w:val="24"/>
          <w:szCs w:val="24"/>
        </w:rPr>
      </w:pPr>
      <w:r w:rsidRPr="00DD69EE">
        <w:rPr>
          <w:rFonts w:ascii="Times New Roman" w:hAnsi="Times New Roman" w:cs="Times New Roman"/>
          <w:b/>
          <w:sz w:val="24"/>
          <w:szCs w:val="24"/>
        </w:rPr>
        <w:t xml:space="preserve">Afrim Dina, </w:t>
      </w:r>
      <w:proofErr w:type="spellStart"/>
      <w:r w:rsidRPr="00DD69EE">
        <w:rPr>
          <w:rFonts w:ascii="Times New Roman" w:hAnsi="Times New Roman" w:cs="Times New Roman"/>
          <w:i/>
          <w:sz w:val="24"/>
          <w:szCs w:val="24"/>
        </w:rPr>
        <w:t>drejtori</w:t>
      </w:r>
      <w:proofErr w:type="spellEnd"/>
      <w:r w:rsidRPr="00DD69E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D69EE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Pr="00DD69E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1EDE" w:rsidRPr="00DD69EE">
        <w:rPr>
          <w:rFonts w:ascii="Times New Roman" w:hAnsi="Times New Roman" w:cs="Times New Roman"/>
          <w:i/>
          <w:sz w:val="24"/>
          <w:szCs w:val="24"/>
        </w:rPr>
        <w:t>DKRS:</w:t>
      </w:r>
      <w:r w:rsidRPr="00DD69E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D69EE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="002C0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09E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2C0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09E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C0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09EC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="002C0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09E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C0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09EC">
        <w:rPr>
          <w:rFonts w:ascii="Times New Roman" w:hAnsi="Times New Roman" w:cs="Times New Roman"/>
          <w:sz w:val="24"/>
          <w:szCs w:val="24"/>
        </w:rPr>
        <w:t>pranishmit</w:t>
      </w:r>
      <w:proofErr w:type="spellEnd"/>
      <w:r w:rsidR="002C09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C09EC">
        <w:rPr>
          <w:rFonts w:ascii="Times New Roman" w:hAnsi="Times New Roman" w:cs="Times New Roman"/>
          <w:sz w:val="24"/>
          <w:szCs w:val="24"/>
        </w:rPr>
        <w:t>jemi</w:t>
      </w:r>
      <w:proofErr w:type="spellEnd"/>
      <w:r w:rsidR="00D61A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A1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D61A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A17">
        <w:rPr>
          <w:rFonts w:ascii="Times New Roman" w:hAnsi="Times New Roman" w:cs="Times New Roman"/>
          <w:sz w:val="24"/>
          <w:szCs w:val="24"/>
        </w:rPr>
        <w:t>konsultimin</w:t>
      </w:r>
      <w:proofErr w:type="spellEnd"/>
      <w:r w:rsidR="00D61A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A17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D61A17">
        <w:rPr>
          <w:rFonts w:ascii="Times New Roman" w:hAnsi="Times New Roman" w:cs="Times New Roman"/>
          <w:sz w:val="24"/>
          <w:szCs w:val="24"/>
        </w:rPr>
        <w:t xml:space="preserve"> draft-</w:t>
      </w:r>
      <w:proofErr w:type="spellStart"/>
      <w:r w:rsidR="00D61A17">
        <w:rPr>
          <w:rFonts w:ascii="Times New Roman" w:hAnsi="Times New Roman" w:cs="Times New Roman"/>
          <w:sz w:val="24"/>
          <w:szCs w:val="24"/>
        </w:rPr>
        <w:t>Statutin</w:t>
      </w:r>
      <w:proofErr w:type="spellEnd"/>
      <w:r w:rsidR="00D61A17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D61A17">
        <w:rPr>
          <w:rFonts w:ascii="Times New Roman" w:hAnsi="Times New Roman" w:cs="Times New Roman"/>
          <w:sz w:val="24"/>
          <w:szCs w:val="24"/>
        </w:rPr>
        <w:t>Ansamblit</w:t>
      </w:r>
      <w:proofErr w:type="spellEnd"/>
      <w:r w:rsidR="00D61A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A17">
        <w:rPr>
          <w:rFonts w:ascii="Times New Roman" w:hAnsi="Times New Roman" w:cs="Times New Roman"/>
          <w:sz w:val="24"/>
          <w:szCs w:val="24"/>
        </w:rPr>
        <w:t>Komunal</w:t>
      </w:r>
      <w:proofErr w:type="spellEnd"/>
      <w:r w:rsidR="00D61A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A1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D61A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A17">
        <w:rPr>
          <w:rFonts w:ascii="Times New Roman" w:hAnsi="Times New Roman" w:cs="Times New Roman"/>
          <w:sz w:val="24"/>
          <w:szCs w:val="24"/>
        </w:rPr>
        <w:t>Këngëve</w:t>
      </w:r>
      <w:proofErr w:type="spellEnd"/>
      <w:r w:rsidR="00D61A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A17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D61A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A1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D61A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A17">
        <w:rPr>
          <w:rFonts w:ascii="Times New Roman" w:hAnsi="Times New Roman" w:cs="Times New Roman"/>
          <w:sz w:val="24"/>
          <w:szCs w:val="24"/>
        </w:rPr>
        <w:t>Valleve</w:t>
      </w:r>
      <w:proofErr w:type="spellEnd"/>
      <w:r w:rsidR="00D61A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A1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D61A17">
        <w:rPr>
          <w:rFonts w:ascii="Times New Roman" w:hAnsi="Times New Roman" w:cs="Times New Roman"/>
          <w:sz w:val="24"/>
          <w:szCs w:val="24"/>
        </w:rPr>
        <w:t xml:space="preserve"> Rahovec.</w:t>
      </w:r>
      <w:r w:rsidR="00753413">
        <w:rPr>
          <w:rFonts w:ascii="Times New Roman" w:hAnsi="Times New Roman" w:cs="Times New Roman"/>
          <w:sz w:val="24"/>
          <w:szCs w:val="24"/>
        </w:rPr>
        <w:t xml:space="preserve"> </w:t>
      </w:r>
      <w:r w:rsidR="00CB6FB7">
        <w:rPr>
          <w:rFonts w:ascii="Times New Roman" w:hAnsi="Times New Roman" w:cs="Times New Roman"/>
          <w:sz w:val="24"/>
          <w:szCs w:val="24"/>
        </w:rPr>
        <w:t xml:space="preserve">Me </w:t>
      </w:r>
      <w:proofErr w:type="spellStart"/>
      <w:r w:rsidR="00CB6FB7">
        <w:rPr>
          <w:rFonts w:ascii="Times New Roman" w:hAnsi="Times New Roman" w:cs="Times New Roman"/>
          <w:sz w:val="24"/>
          <w:szCs w:val="24"/>
        </w:rPr>
        <w:t>datë</w:t>
      </w:r>
      <w:proofErr w:type="spellEnd"/>
      <w:r w:rsidR="005446DD">
        <w:rPr>
          <w:rFonts w:ascii="Times New Roman" w:hAnsi="Times New Roman" w:cs="Times New Roman"/>
          <w:sz w:val="24"/>
          <w:szCs w:val="24"/>
        </w:rPr>
        <w:t xml:space="preserve">: 4.4.2023 </w:t>
      </w:r>
      <w:proofErr w:type="spellStart"/>
      <w:r w:rsidR="005446D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5446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46DD">
        <w:rPr>
          <w:rFonts w:ascii="Times New Roman" w:hAnsi="Times New Roman" w:cs="Times New Roman"/>
          <w:sz w:val="24"/>
          <w:szCs w:val="24"/>
        </w:rPr>
        <w:t>caktuar</w:t>
      </w:r>
      <w:proofErr w:type="spellEnd"/>
      <w:r w:rsidR="005446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46DD">
        <w:rPr>
          <w:rFonts w:ascii="Times New Roman" w:hAnsi="Times New Roman" w:cs="Times New Roman"/>
          <w:sz w:val="24"/>
          <w:szCs w:val="24"/>
        </w:rPr>
        <w:t>Grupi</w:t>
      </w:r>
      <w:proofErr w:type="spellEnd"/>
      <w:r w:rsidR="005446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46DD">
        <w:rPr>
          <w:rFonts w:ascii="Times New Roman" w:hAnsi="Times New Roman" w:cs="Times New Roman"/>
          <w:sz w:val="24"/>
          <w:szCs w:val="24"/>
        </w:rPr>
        <w:t>P</w:t>
      </w:r>
      <w:r w:rsidR="00CB6FB7">
        <w:rPr>
          <w:rFonts w:ascii="Times New Roman" w:hAnsi="Times New Roman" w:cs="Times New Roman"/>
          <w:sz w:val="24"/>
          <w:szCs w:val="24"/>
        </w:rPr>
        <w:t>unues</w:t>
      </w:r>
      <w:proofErr w:type="spellEnd"/>
      <w:r w:rsidR="006362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2B7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6362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2B7"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 w:rsidR="006362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362B7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="006362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2B7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="006362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2B7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6362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2B7">
        <w:rPr>
          <w:rFonts w:ascii="Times New Roman" w:hAnsi="Times New Roman" w:cs="Times New Roman"/>
          <w:sz w:val="24"/>
          <w:szCs w:val="24"/>
        </w:rPr>
        <w:t>tani</w:t>
      </w:r>
      <w:proofErr w:type="spellEnd"/>
      <w:r w:rsidR="006362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2B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6362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3AF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="006362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62B7">
        <w:rPr>
          <w:rFonts w:ascii="Times New Roman" w:hAnsi="Times New Roman" w:cs="Times New Roman"/>
          <w:sz w:val="24"/>
          <w:szCs w:val="24"/>
        </w:rPr>
        <w:t>mbajtur</w:t>
      </w:r>
      <w:proofErr w:type="spellEnd"/>
      <w:r w:rsidR="006362B7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6362B7">
        <w:rPr>
          <w:rFonts w:ascii="Times New Roman" w:hAnsi="Times New Roman" w:cs="Times New Roman"/>
          <w:sz w:val="24"/>
          <w:szCs w:val="24"/>
        </w:rPr>
        <w:t>takime</w:t>
      </w:r>
      <w:proofErr w:type="spellEnd"/>
      <w:r w:rsidR="00F253AF">
        <w:rPr>
          <w:rFonts w:ascii="Times New Roman" w:hAnsi="Times New Roman" w:cs="Times New Roman"/>
          <w:sz w:val="24"/>
          <w:szCs w:val="24"/>
        </w:rPr>
        <w:t>.</w:t>
      </w:r>
    </w:p>
    <w:p w:rsidR="00F253AF" w:rsidRDefault="00F253AF" w:rsidP="00120F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konsulti</w:t>
      </w:r>
      <w:r w:rsidR="005446DD">
        <w:rPr>
          <w:rFonts w:ascii="Times New Roman" w:hAnsi="Times New Roman" w:cs="Times New Roman"/>
          <w:sz w:val="24"/>
          <w:szCs w:val="24"/>
        </w:rPr>
        <w:t>mit</w:t>
      </w:r>
      <w:proofErr w:type="spellEnd"/>
      <w:r w:rsidR="005446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446DD">
        <w:rPr>
          <w:rFonts w:ascii="Times New Roman" w:hAnsi="Times New Roman" w:cs="Times New Roman"/>
          <w:sz w:val="24"/>
          <w:szCs w:val="24"/>
        </w:rPr>
        <w:t>grupi</w:t>
      </w:r>
      <w:proofErr w:type="spellEnd"/>
      <w:r w:rsidR="005446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46DD">
        <w:rPr>
          <w:rFonts w:ascii="Times New Roman" w:hAnsi="Times New Roman" w:cs="Times New Roman"/>
          <w:sz w:val="24"/>
          <w:szCs w:val="24"/>
        </w:rPr>
        <w:t>punues</w:t>
      </w:r>
      <w:proofErr w:type="spellEnd"/>
      <w:r w:rsidR="005446D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5446D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5446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46DD">
        <w:rPr>
          <w:rFonts w:ascii="Times New Roman" w:hAnsi="Times New Roman" w:cs="Times New Roman"/>
          <w:sz w:val="24"/>
          <w:szCs w:val="24"/>
        </w:rPr>
        <w:t>mblidheT</w:t>
      </w:r>
      <w:proofErr w:type="spellEnd"/>
      <w:r w:rsidR="007A6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388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="007A6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A6388">
        <w:rPr>
          <w:rFonts w:ascii="Times New Roman" w:hAnsi="Times New Roman" w:cs="Times New Roman"/>
          <w:sz w:val="24"/>
          <w:szCs w:val="24"/>
        </w:rPr>
        <w:t>dy</w:t>
      </w:r>
      <w:proofErr w:type="spellEnd"/>
      <w:proofErr w:type="gramEnd"/>
      <w:r w:rsidR="007A6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388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="007A6388">
        <w:rPr>
          <w:rFonts w:ascii="Times New Roman" w:hAnsi="Times New Roman" w:cs="Times New Roman"/>
          <w:sz w:val="24"/>
          <w:szCs w:val="24"/>
        </w:rPr>
        <w:t xml:space="preserve"> tri</w:t>
      </w:r>
      <w:r w:rsidR="001A1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190B">
        <w:rPr>
          <w:rFonts w:ascii="Times New Roman" w:hAnsi="Times New Roman" w:cs="Times New Roman"/>
          <w:sz w:val="24"/>
          <w:szCs w:val="24"/>
        </w:rPr>
        <w:t>herë</w:t>
      </w:r>
      <w:proofErr w:type="spellEnd"/>
      <w:r w:rsidR="001A1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190B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="001A1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190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1A19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190B">
        <w:rPr>
          <w:rFonts w:ascii="Times New Roman" w:hAnsi="Times New Roman" w:cs="Times New Roman"/>
          <w:sz w:val="24"/>
          <w:szCs w:val="24"/>
        </w:rPr>
        <w:t>miratimin</w:t>
      </w:r>
      <w:proofErr w:type="spellEnd"/>
      <w:r w:rsidR="001A190B">
        <w:rPr>
          <w:rFonts w:ascii="Times New Roman" w:hAnsi="Times New Roman" w:cs="Times New Roman"/>
          <w:sz w:val="24"/>
          <w:szCs w:val="24"/>
        </w:rPr>
        <w:t xml:space="preserve"> </w:t>
      </w:r>
      <w:r w:rsidR="005446DD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="005446DD">
        <w:rPr>
          <w:rFonts w:ascii="Times New Roman" w:hAnsi="Times New Roman" w:cs="Times New Roman"/>
          <w:sz w:val="24"/>
          <w:szCs w:val="24"/>
        </w:rPr>
        <w:t>S</w:t>
      </w:r>
      <w:r w:rsidR="00726063">
        <w:rPr>
          <w:rFonts w:ascii="Times New Roman" w:hAnsi="Times New Roman" w:cs="Times New Roman"/>
          <w:sz w:val="24"/>
          <w:szCs w:val="24"/>
        </w:rPr>
        <w:t>tatutit</w:t>
      </w:r>
      <w:proofErr w:type="spellEnd"/>
      <w:r w:rsidR="00726063">
        <w:rPr>
          <w:rFonts w:ascii="Times New Roman" w:hAnsi="Times New Roman" w:cs="Times New Roman"/>
          <w:sz w:val="24"/>
          <w:szCs w:val="24"/>
        </w:rPr>
        <w:t>.</w:t>
      </w:r>
    </w:p>
    <w:p w:rsidR="00FB1236" w:rsidRDefault="00FB1236" w:rsidP="00120F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pjesëmarrësve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DD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1D2D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22CE">
        <w:rPr>
          <w:rFonts w:ascii="Times New Roman" w:hAnsi="Times New Roman" w:cs="Times New Roman"/>
          <w:sz w:val="24"/>
          <w:szCs w:val="24"/>
        </w:rPr>
        <w:t>konsultim</w:t>
      </w:r>
      <w:proofErr w:type="spellEnd"/>
      <w:r w:rsidR="000522CE">
        <w:rPr>
          <w:rFonts w:ascii="Times New Roman" w:hAnsi="Times New Roman" w:cs="Times New Roman"/>
          <w:sz w:val="24"/>
          <w:szCs w:val="24"/>
        </w:rPr>
        <w:t xml:space="preserve"> e</w:t>
      </w:r>
      <w:r w:rsidR="001D2D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DDC">
        <w:rPr>
          <w:rFonts w:ascii="Times New Roman" w:hAnsi="Times New Roman" w:cs="Times New Roman"/>
          <w:sz w:val="24"/>
          <w:szCs w:val="24"/>
        </w:rPr>
        <w:t>prezantoi</w:t>
      </w:r>
      <w:proofErr w:type="spellEnd"/>
      <w:r w:rsidR="001D2D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DD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1D2D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DDC">
        <w:rPr>
          <w:rFonts w:ascii="Times New Roman" w:hAnsi="Times New Roman" w:cs="Times New Roman"/>
          <w:sz w:val="24"/>
          <w:szCs w:val="24"/>
        </w:rPr>
        <w:t>pika</w:t>
      </w:r>
      <w:proofErr w:type="spellEnd"/>
      <w:r w:rsidR="001D2D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DD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D2D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DDC">
        <w:rPr>
          <w:rFonts w:ascii="Times New Roman" w:hAnsi="Times New Roman" w:cs="Times New Roman"/>
          <w:sz w:val="24"/>
          <w:szCs w:val="24"/>
        </w:rPr>
        <w:t>shkurtëra</w:t>
      </w:r>
      <w:proofErr w:type="spellEnd"/>
      <w:r w:rsidR="000F4883">
        <w:rPr>
          <w:rFonts w:ascii="Times New Roman" w:hAnsi="Times New Roman" w:cs="Times New Roman"/>
          <w:sz w:val="24"/>
          <w:szCs w:val="24"/>
        </w:rPr>
        <w:t xml:space="preserve"> draft-</w:t>
      </w:r>
      <w:proofErr w:type="spellStart"/>
      <w:r w:rsidR="000F4883">
        <w:rPr>
          <w:rFonts w:ascii="Times New Roman" w:hAnsi="Times New Roman" w:cs="Times New Roman"/>
          <w:sz w:val="24"/>
          <w:szCs w:val="24"/>
        </w:rPr>
        <w:t>Statutin</w:t>
      </w:r>
      <w:proofErr w:type="spellEnd"/>
      <w:r w:rsidR="000F488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0F4883">
        <w:rPr>
          <w:rFonts w:ascii="Times New Roman" w:hAnsi="Times New Roman" w:cs="Times New Roman"/>
          <w:sz w:val="24"/>
          <w:szCs w:val="24"/>
        </w:rPr>
        <w:t>Ansamblit</w:t>
      </w:r>
      <w:proofErr w:type="spellEnd"/>
      <w:r w:rsidR="000F48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4883">
        <w:rPr>
          <w:rFonts w:ascii="Times New Roman" w:hAnsi="Times New Roman" w:cs="Times New Roman"/>
          <w:sz w:val="24"/>
          <w:szCs w:val="24"/>
        </w:rPr>
        <w:t>Komunal</w:t>
      </w:r>
      <w:proofErr w:type="spellEnd"/>
      <w:r w:rsidR="000F48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488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0F48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4883">
        <w:rPr>
          <w:rFonts w:ascii="Times New Roman" w:hAnsi="Times New Roman" w:cs="Times New Roman"/>
          <w:sz w:val="24"/>
          <w:szCs w:val="24"/>
        </w:rPr>
        <w:t>Këngëve</w:t>
      </w:r>
      <w:proofErr w:type="spellEnd"/>
      <w:r w:rsidR="000F48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488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0F48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488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0F48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4883">
        <w:rPr>
          <w:rFonts w:ascii="Times New Roman" w:hAnsi="Times New Roman" w:cs="Times New Roman"/>
          <w:sz w:val="24"/>
          <w:szCs w:val="24"/>
        </w:rPr>
        <w:t>Valleve</w:t>
      </w:r>
      <w:proofErr w:type="spellEnd"/>
      <w:r w:rsidR="000F48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488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0F4883">
        <w:rPr>
          <w:rFonts w:ascii="Times New Roman" w:hAnsi="Times New Roman" w:cs="Times New Roman"/>
          <w:sz w:val="24"/>
          <w:szCs w:val="24"/>
        </w:rPr>
        <w:t xml:space="preserve"> Rahovec</w:t>
      </w:r>
      <w:r w:rsidR="000522CE">
        <w:rPr>
          <w:rFonts w:ascii="Times New Roman" w:hAnsi="Times New Roman" w:cs="Times New Roman"/>
          <w:sz w:val="24"/>
          <w:szCs w:val="24"/>
        </w:rPr>
        <w:t>.</w:t>
      </w:r>
    </w:p>
    <w:p w:rsidR="00480D83" w:rsidRDefault="00480D83" w:rsidP="00120F7B">
      <w:pPr>
        <w:rPr>
          <w:rFonts w:ascii="Times New Roman" w:hAnsi="Times New Roman" w:cs="Times New Roman"/>
          <w:sz w:val="24"/>
          <w:szCs w:val="24"/>
        </w:rPr>
      </w:pPr>
    </w:p>
    <w:p w:rsidR="002859D2" w:rsidRDefault="002859D2" w:rsidP="00120F7B">
      <w:pPr>
        <w:rPr>
          <w:rFonts w:ascii="Times New Roman" w:hAnsi="Times New Roman" w:cs="Times New Roman"/>
          <w:sz w:val="24"/>
          <w:szCs w:val="24"/>
        </w:rPr>
      </w:pPr>
    </w:p>
    <w:p w:rsidR="00031C3A" w:rsidRPr="00031C3A" w:rsidRDefault="00031C3A" w:rsidP="00031C3A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ascii="Times New Roman" w:eastAsia="Times New Roman" w:hAnsi="Times New Roman" w:cs="Times New Roman"/>
          <w:b/>
          <w:smallCaps/>
          <w:color w:val="000000" w:themeColor="text1"/>
          <w:sz w:val="28"/>
          <w:szCs w:val="28"/>
          <w:lang w:val="sq-AL"/>
        </w:rPr>
      </w:pPr>
      <w:proofErr w:type="spellStart"/>
      <w:r w:rsidRPr="00031C3A">
        <w:rPr>
          <w:rFonts w:ascii="Times New Roman" w:eastAsia="Times New Roman" w:hAnsi="Times New Roman" w:cs="Times New Roman"/>
          <w:b/>
          <w:smallCaps/>
          <w:color w:val="000000" w:themeColor="text1"/>
          <w:sz w:val="28"/>
          <w:szCs w:val="28"/>
          <w:lang w:val="sq-AL"/>
        </w:rPr>
        <w:lastRenderedPageBreak/>
        <w:t>Pyetjet</w:t>
      </w:r>
      <w:proofErr w:type="spellEnd"/>
      <w:r w:rsidRPr="00031C3A">
        <w:rPr>
          <w:rFonts w:ascii="Times New Roman" w:eastAsia="Times New Roman" w:hAnsi="Times New Roman" w:cs="Times New Roman"/>
          <w:b/>
          <w:smallCaps/>
          <w:color w:val="000000" w:themeColor="text1"/>
          <w:sz w:val="28"/>
          <w:szCs w:val="28"/>
          <w:lang w:val="sq-AL"/>
        </w:rPr>
        <w:t xml:space="preserve">, </w:t>
      </w:r>
      <w:proofErr w:type="spellStart"/>
      <w:r w:rsidRPr="00031C3A">
        <w:rPr>
          <w:rFonts w:ascii="Times New Roman" w:eastAsia="Times New Roman" w:hAnsi="Times New Roman" w:cs="Times New Roman"/>
          <w:b/>
          <w:smallCaps/>
          <w:color w:val="000000" w:themeColor="text1"/>
          <w:sz w:val="28"/>
          <w:szCs w:val="28"/>
          <w:lang w:val="sq-AL"/>
        </w:rPr>
        <w:t>komentet</w:t>
      </w:r>
      <w:proofErr w:type="spellEnd"/>
      <w:r w:rsidRPr="00031C3A">
        <w:rPr>
          <w:rFonts w:ascii="Times New Roman" w:eastAsia="Times New Roman" w:hAnsi="Times New Roman" w:cs="Times New Roman"/>
          <w:b/>
          <w:smallCaps/>
          <w:color w:val="000000" w:themeColor="text1"/>
          <w:sz w:val="28"/>
          <w:szCs w:val="28"/>
          <w:lang w:val="sq-AL"/>
        </w:rPr>
        <w:t xml:space="preserve"> </w:t>
      </w:r>
      <w:proofErr w:type="spellStart"/>
      <w:r w:rsidRPr="00031C3A">
        <w:rPr>
          <w:rFonts w:ascii="Times New Roman" w:eastAsia="Times New Roman" w:hAnsi="Times New Roman" w:cs="Times New Roman"/>
          <w:b/>
          <w:smallCaps/>
          <w:color w:val="000000" w:themeColor="text1"/>
          <w:sz w:val="28"/>
          <w:szCs w:val="28"/>
          <w:lang w:val="sq-AL"/>
        </w:rPr>
        <w:t>dhe</w:t>
      </w:r>
      <w:proofErr w:type="spellEnd"/>
      <w:r w:rsidRPr="00031C3A">
        <w:rPr>
          <w:rFonts w:ascii="Times New Roman" w:eastAsia="Times New Roman" w:hAnsi="Times New Roman" w:cs="Times New Roman"/>
          <w:b/>
          <w:smallCaps/>
          <w:color w:val="000000" w:themeColor="text1"/>
          <w:sz w:val="28"/>
          <w:szCs w:val="28"/>
          <w:lang w:val="sq-AL"/>
        </w:rPr>
        <w:t xml:space="preserve"> </w:t>
      </w:r>
      <w:proofErr w:type="spellStart"/>
      <w:r w:rsidRPr="00031C3A">
        <w:rPr>
          <w:rFonts w:ascii="Times New Roman" w:eastAsia="Times New Roman" w:hAnsi="Times New Roman" w:cs="Times New Roman"/>
          <w:b/>
          <w:smallCaps/>
          <w:color w:val="000000" w:themeColor="text1"/>
          <w:sz w:val="28"/>
          <w:szCs w:val="28"/>
          <w:lang w:val="sq-AL"/>
        </w:rPr>
        <w:t>sygjerimet</w:t>
      </w:r>
      <w:proofErr w:type="spellEnd"/>
      <w:r w:rsidRPr="00031C3A">
        <w:rPr>
          <w:rFonts w:ascii="Times New Roman" w:eastAsia="Times New Roman" w:hAnsi="Times New Roman" w:cs="Times New Roman"/>
          <w:b/>
          <w:smallCaps/>
          <w:color w:val="000000" w:themeColor="text1"/>
          <w:sz w:val="28"/>
          <w:szCs w:val="28"/>
          <w:lang w:val="sq-AL"/>
        </w:rPr>
        <w:t xml:space="preserve"> e </w:t>
      </w:r>
      <w:proofErr w:type="spellStart"/>
      <w:r w:rsidRPr="00031C3A">
        <w:rPr>
          <w:rFonts w:ascii="Times New Roman" w:eastAsia="Times New Roman" w:hAnsi="Times New Roman" w:cs="Times New Roman"/>
          <w:b/>
          <w:smallCaps/>
          <w:color w:val="000000" w:themeColor="text1"/>
          <w:sz w:val="28"/>
          <w:szCs w:val="28"/>
          <w:lang w:val="sq-AL"/>
        </w:rPr>
        <w:t>qytetarëve</w:t>
      </w:r>
      <w:proofErr w:type="spellEnd"/>
      <w:r w:rsidRPr="00031C3A">
        <w:rPr>
          <w:rFonts w:ascii="Times New Roman" w:eastAsia="Times New Roman" w:hAnsi="Times New Roman" w:cs="Times New Roman"/>
          <w:b/>
          <w:smallCaps/>
          <w:color w:val="000000" w:themeColor="text1"/>
          <w:sz w:val="28"/>
          <w:szCs w:val="28"/>
          <w:lang w:val="sq-AL"/>
        </w:rPr>
        <w:t>:</w:t>
      </w:r>
    </w:p>
    <w:p w:rsidR="00702D59" w:rsidRDefault="00647687" w:rsidP="00120F7B">
      <w:pPr>
        <w:rPr>
          <w:rFonts w:ascii="Times New Roman" w:hAnsi="Times New Roman" w:cs="Times New Roman"/>
          <w:sz w:val="24"/>
          <w:szCs w:val="24"/>
        </w:rPr>
      </w:pPr>
      <w:r w:rsidRPr="005008BF">
        <w:rPr>
          <w:rFonts w:ascii="Times New Roman" w:hAnsi="Times New Roman" w:cs="Times New Roman"/>
          <w:b/>
          <w:sz w:val="24"/>
          <w:szCs w:val="24"/>
        </w:rPr>
        <w:t>Naser Dula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82F39">
        <w:rPr>
          <w:rFonts w:ascii="Times New Roman" w:hAnsi="Times New Roman" w:cs="Times New Roman"/>
          <w:sz w:val="24"/>
          <w:szCs w:val="24"/>
        </w:rPr>
        <w:t>drejtor</w:t>
      </w:r>
      <w:proofErr w:type="spellEnd"/>
      <w:r w:rsidR="0088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8B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88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2F39">
        <w:rPr>
          <w:rFonts w:ascii="Times New Roman" w:hAnsi="Times New Roman" w:cs="Times New Roman"/>
          <w:sz w:val="24"/>
          <w:szCs w:val="24"/>
        </w:rPr>
        <w:t>Shkollës</w:t>
      </w:r>
      <w:proofErr w:type="spellEnd"/>
      <w:r w:rsidR="0088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2F39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88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2F39">
        <w:rPr>
          <w:rFonts w:ascii="Times New Roman" w:hAnsi="Times New Roman" w:cs="Times New Roman"/>
          <w:sz w:val="24"/>
          <w:szCs w:val="24"/>
        </w:rPr>
        <w:t>muzikës</w:t>
      </w:r>
      <w:proofErr w:type="spellEnd"/>
      <w:r w:rsidR="00882F39">
        <w:rPr>
          <w:rFonts w:ascii="Times New Roman" w:hAnsi="Times New Roman" w:cs="Times New Roman"/>
          <w:sz w:val="24"/>
          <w:szCs w:val="24"/>
        </w:rPr>
        <w:t xml:space="preserve"> ‘’</w:t>
      </w:r>
      <w:r w:rsidR="005008BF">
        <w:rPr>
          <w:rFonts w:ascii="Times New Roman" w:hAnsi="Times New Roman" w:cs="Times New Roman"/>
          <w:sz w:val="24"/>
          <w:szCs w:val="24"/>
        </w:rPr>
        <w:t>Vihuela’’:</w:t>
      </w:r>
      <w:r w:rsidR="00085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434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="007514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43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7514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43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7514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434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="007514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43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7514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434">
        <w:rPr>
          <w:rFonts w:ascii="Times New Roman" w:hAnsi="Times New Roman" w:cs="Times New Roman"/>
          <w:sz w:val="24"/>
          <w:szCs w:val="24"/>
        </w:rPr>
        <w:t>pranishmit</w:t>
      </w:r>
      <w:proofErr w:type="spellEnd"/>
      <w:r w:rsidR="007514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51434">
        <w:rPr>
          <w:rFonts w:ascii="Times New Roman" w:hAnsi="Times New Roman" w:cs="Times New Roman"/>
          <w:sz w:val="24"/>
          <w:szCs w:val="24"/>
        </w:rPr>
        <w:t>iniciativë</w:t>
      </w:r>
      <w:proofErr w:type="spellEnd"/>
      <w:r w:rsidR="007514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434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="0075143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751434">
        <w:rPr>
          <w:rFonts w:ascii="Times New Roman" w:hAnsi="Times New Roman" w:cs="Times New Roman"/>
          <w:sz w:val="24"/>
          <w:szCs w:val="24"/>
        </w:rPr>
        <w:t>mirë</w:t>
      </w:r>
      <w:proofErr w:type="spellEnd"/>
      <w:r w:rsidR="007514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434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7514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434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7514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434">
        <w:rPr>
          <w:rFonts w:ascii="Times New Roman" w:hAnsi="Times New Roman" w:cs="Times New Roman"/>
          <w:sz w:val="24"/>
          <w:szCs w:val="24"/>
        </w:rPr>
        <w:t>bë</w:t>
      </w:r>
      <w:proofErr w:type="spellEnd"/>
      <w:r w:rsidR="00751434">
        <w:rPr>
          <w:rFonts w:ascii="Times New Roman" w:hAnsi="Times New Roman" w:cs="Times New Roman"/>
          <w:sz w:val="24"/>
          <w:szCs w:val="24"/>
        </w:rPr>
        <w:t xml:space="preserve"> Draft-</w:t>
      </w:r>
      <w:proofErr w:type="spellStart"/>
      <w:r w:rsidR="00751434">
        <w:rPr>
          <w:rFonts w:ascii="Times New Roman" w:hAnsi="Times New Roman" w:cs="Times New Roman"/>
          <w:sz w:val="24"/>
          <w:szCs w:val="24"/>
        </w:rPr>
        <w:t>Statuti</w:t>
      </w:r>
      <w:proofErr w:type="spellEnd"/>
      <w:r w:rsidR="007514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51434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="007514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434">
        <w:rPr>
          <w:rFonts w:ascii="Times New Roman" w:hAnsi="Times New Roman" w:cs="Times New Roman"/>
          <w:sz w:val="24"/>
          <w:szCs w:val="24"/>
        </w:rPr>
        <w:t>qenë</w:t>
      </w:r>
      <w:proofErr w:type="spellEnd"/>
      <w:r w:rsidR="007514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434">
        <w:rPr>
          <w:rFonts w:ascii="Times New Roman" w:hAnsi="Times New Roman" w:cs="Times New Roman"/>
          <w:sz w:val="24"/>
          <w:szCs w:val="24"/>
        </w:rPr>
        <w:t>nevojë</w:t>
      </w:r>
      <w:proofErr w:type="spellEnd"/>
      <w:r w:rsidR="0075143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751434">
        <w:rPr>
          <w:rFonts w:ascii="Times New Roman" w:hAnsi="Times New Roman" w:cs="Times New Roman"/>
          <w:sz w:val="24"/>
          <w:szCs w:val="24"/>
        </w:rPr>
        <w:t>kahershme</w:t>
      </w:r>
      <w:proofErr w:type="spellEnd"/>
      <w:r w:rsidR="007514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Rahoveci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ketë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Ansamblin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cili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njihet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qytet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lashtë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kulturës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artit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Mendojë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02D59">
        <w:rPr>
          <w:rFonts w:ascii="Times New Roman" w:hAnsi="Times New Roman" w:cs="Times New Roman"/>
          <w:sz w:val="24"/>
          <w:szCs w:val="24"/>
        </w:rPr>
        <w:t>ky</w:t>
      </w:r>
      <w:proofErr w:type="spellEnd"/>
      <w:proofErr w:type="gramEnd"/>
      <w:r w:rsidR="0070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ansambël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 xml:space="preserve"> do ta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fuqizojë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pjesën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rekreative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D59">
        <w:rPr>
          <w:rFonts w:ascii="Times New Roman" w:hAnsi="Times New Roman" w:cs="Times New Roman"/>
          <w:sz w:val="24"/>
          <w:szCs w:val="24"/>
        </w:rPr>
        <w:t>qytetit</w:t>
      </w:r>
      <w:proofErr w:type="spellEnd"/>
      <w:r w:rsidR="00702D59">
        <w:rPr>
          <w:rFonts w:ascii="Times New Roman" w:hAnsi="Times New Roman" w:cs="Times New Roman"/>
          <w:sz w:val="24"/>
          <w:szCs w:val="24"/>
        </w:rPr>
        <w:t>.</w:t>
      </w:r>
    </w:p>
    <w:p w:rsidR="004176FD" w:rsidRDefault="004176FD" w:rsidP="00120F7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Xhaferi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qytetarë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="001200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0AC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="001200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0A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200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0A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200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0AC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="001200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0A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1200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0AC">
        <w:rPr>
          <w:rFonts w:ascii="Times New Roman" w:hAnsi="Times New Roman" w:cs="Times New Roman"/>
          <w:sz w:val="24"/>
          <w:szCs w:val="24"/>
        </w:rPr>
        <w:t>pranishmit</w:t>
      </w:r>
      <w:proofErr w:type="spellEnd"/>
      <w:r w:rsidR="001200AC">
        <w:rPr>
          <w:rFonts w:ascii="Times New Roman" w:hAnsi="Times New Roman" w:cs="Times New Roman"/>
          <w:sz w:val="24"/>
          <w:szCs w:val="24"/>
        </w:rPr>
        <w:t>,</w:t>
      </w:r>
      <w:r w:rsidR="001200AC">
        <w:rPr>
          <w:rFonts w:ascii="Times New Roman" w:hAnsi="Times New Roman" w:cs="Times New Roman"/>
          <w:sz w:val="24"/>
          <w:szCs w:val="24"/>
        </w:rPr>
        <w:t xml:space="preserve"> ide </w:t>
      </w:r>
      <w:proofErr w:type="spellStart"/>
      <w:r w:rsidR="001200AC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="001200A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200AC">
        <w:rPr>
          <w:rFonts w:ascii="Times New Roman" w:hAnsi="Times New Roman" w:cs="Times New Roman"/>
          <w:sz w:val="24"/>
          <w:szCs w:val="24"/>
        </w:rPr>
        <w:t>qëlluar</w:t>
      </w:r>
      <w:proofErr w:type="spellEnd"/>
      <w:r w:rsidR="001200A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200AC">
        <w:rPr>
          <w:rFonts w:ascii="Times New Roman" w:hAnsi="Times New Roman" w:cs="Times New Roman"/>
          <w:sz w:val="24"/>
          <w:szCs w:val="24"/>
        </w:rPr>
        <w:t>jo</w:t>
      </w:r>
      <w:proofErr w:type="gramEnd"/>
      <w:r w:rsidR="001200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0AC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="001200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0A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200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0AC">
        <w:rPr>
          <w:rFonts w:ascii="Times New Roman" w:hAnsi="Times New Roman" w:cs="Times New Roman"/>
          <w:sz w:val="24"/>
          <w:szCs w:val="24"/>
        </w:rPr>
        <w:t>qytetin</w:t>
      </w:r>
      <w:proofErr w:type="spellEnd"/>
      <w:r w:rsidR="001200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0AC">
        <w:rPr>
          <w:rFonts w:ascii="Times New Roman" w:hAnsi="Times New Roman" w:cs="Times New Roman"/>
          <w:sz w:val="24"/>
          <w:szCs w:val="24"/>
        </w:rPr>
        <w:t>por</w:t>
      </w:r>
      <w:proofErr w:type="spellEnd"/>
      <w:r w:rsidR="001200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0AC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="001200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0A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200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0AC">
        <w:rPr>
          <w:rFonts w:ascii="Times New Roman" w:hAnsi="Times New Roman" w:cs="Times New Roman"/>
          <w:sz w:val="24"/>
          <w:szCs w:val="24"/>
        </w:rPr>
        <w:t>fshatrat</w:t>
      </w:r>
      <w:proofErr w:type="spellEnd"/>
      <w:r w:rsidR="001200AC">
        <w:rPr>
          <w:rFonts w:ascii="Times New Roman" w:hAnsi="Times New Roman" w:cs="Times New Roman"/>
          <w:sz w:val="24"/>
          <w:szCs w:val="24"/>
        </w:rPr>
        <w:t>.</w:t>
      </w:r>
    </w:p>
    <w:p w:rsidR="000E156C" w:rsidRDefault="000E156C" w:rsidP="000E156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do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23FDF">
        <w:rPr>
          <w:rFonts w:ascii="Times New Roman" w:hAnsi="Times New Roman" w:cs="Times New Roman"/>
          <w:sz w:val="24"/>
          <w:szCs w:val="24"/>
        </w:rPr>
        <w:t>ork</w:t>
      </w:r>
      <w:r>
        <w:rPr>
          <w:rFonts w:ascii="Times New Roman" w:hAnsi="Times New Roman" w:cs="Times New Roman"/>
          <w:sz w:val="24"/>
          <w:szCs w:val="24"/>
        </w:rPr>
        <w:t>estra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0E156C" w:rsidRDefault="002179EA" w:rsidP="000E156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Sa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anëtar</w:t>
      </w:r>
      <w:proofErr w:type="spellEnd"/>
      <w:r w:rsidR="000E1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56C">
        <w:rPr>
          <w:rFonts w:ascii="Times New Roman" w:hAnsi="Times New Roman" w:cs="Times New Roman"/>
          <w:sz w:val="24"/>
          <w:szCs w:val="24"/>
        </w:rPr>
        <w:t>parashihet</w:t>
      </w:r>
      <w:proofErr w:type="spellEnd"/>
      <w:r w:rsidR="000E1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3FDF"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="00023F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3FDF">
        <w:rPr>
          <w:rFonts w:ascii="Times New Roman" w:hAnsi="Times New Roman" w:cs="Times New Roman"/>
          <w:sz w:val="24"/>
          <w:szCs w:val="24"/>
        </w:rPr>
        <w:t>ketë</w:t>
      </w:r>
      <w:proofErr w:type="spellEnd"/>
      <w:r w:rsidR="00023F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3FDF">
        <w:rPr>
          <w:rFonts w:ascii="Times New Roman" w:hAnsi="Times New Roman" w:cs="Times New Roman"/>
          <w:sz w:val="24"/>
          <w:szCs w:val="24"/>
        </w:rPr>
        <w:t>Ansambli</w:t>
      </w:r>
      <w:proofErr w:type="spellEnd"/>
      <w:r w:rsidR="00023FDF">
        <w:rPr>
          <w:rFonts w:ascii="Times New Roman" w:hAnsi="Times New Roman" w:cs="Times New Roman"/>
          <w:sz w:val="24"/>
          <w:szCs w:val="24"/>
        </w:rPr>
        <w:t>?</w:t>
      </w:r>
    </w:p>
    <w:p w:rsidR="002179EA" w:rsidRDefault="002179EA" w:rsidP="002179EA">
      <w:pPr>
        <w:rPr>
          <w:rFonts w:ascii="Times New Roman" w:hAnsi="Times New Roman" w:cs="Times New Roman"/>
          <w:sz w:val="24"/>
          <w:szCs w:val="24"/>
        </w:rPr>
      </w:pPr>
      <w:r w:rsidRPr="003E1C75">
        <w:rPr>
          <w:rFonts w:ascii="Times New Roman" w:hAnsi="Times New Roman" w:cs="Times New Roman"/>
          <w:b/>
          <w:sz w:val="24"/>
          <w:szCs w:val="24"/>
        </w:rPr>
        <w:t xml:space="preserve">Fatmir </w:t>
      </w:r>
      <w:proofErr w:type="spellStart"/>
      <w:r w:rsidRPr="003E1C75">
        <w:rPr>
          <w:rFonts w:ascii="Times New Roman" w:hAnsi="Times New Roman" w:cs="Times New Roman"/>
          <w:b/>
          <w:sz w:val="24"/>
          <w:szCs w:val="24"/>
        </w:rPr>
        <w:t>Sejfullahu</w:t>
      </w:r>
      <w:proofErr w:type="spellEnd"/>
      <w:r>
        <w:rPr>
          <w:rFonts w:ascii="Times New Roman" w:hAnsi="Times New Roman" w:cs="Times New Roman"/>
          <w:sz w:val="24"/>
          <w:szCs w:val="24"/>
        </w:rPr>
        <w:t>, SHKA ‘’</w:t>
      </w:r>
      <w:proofErr w:type="spellStart"/>
      <w:r>
        <w:rPr>
          <w:rFonts w:ascii="Times New Roman" w:hAnsi="Times New Roman" w:cs="Times New Roman"/>
          <w:sz w:val="24"/>
          <w:szCs w:val="24"/>
        </w:rPr>
        <w:t>Bajram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Curri</w:t>
      </w:r>
      <w:proofErr w:type="spellEnd"/>
      <w:r>
        <w:rPr>
          <w:rFonts w:ascii="Times New Roman" w:hAnsi="Times New Roman" w:cs="Times New Roman"/>
          <w:sz w:val="24"/>
          <w:szCs w:val="24"/>
        </w:rPr>
        <w:t>’’</w:t>
      </w:r>
      <w:r w:rsidR="000013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131F">
        <w:rPr>
          <w:rFonts w:ascii="Times New Roman" w:hAnsi="Times New Roman" w:cs="Times New Roman"/>
          <w:sz w:val="24"/>
          <w:szCs w:val="24"/>
        </w:rPr>
        <w:t>Krushë</w:t>
      </w:r>
      <w:proofErr w:type="spellEnd"/>
      <w:r w:rsidR="0000131F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00131F">
        <w:rPr>
          <w:rFonts w:ascii="Times New Roman" w:hAnsi="Times New Roman" w:cs="Times New Roman"/>
          <w:sz w:val="24"/>
          <w:szCs w:val="24"/>
        </w:rPr>
        <w:t>Madhe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="00E515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81B">
        <w:rPr>
          <w:rFonts w:ascii="Times New Roman" w:hAnsi="Times New Roman" w:cs="Times New Roman"/>
          <w:sz w:val="24"/>
          <w:szCs w:val="24"/>
        </w:rPr>
        <w:t>Përshënde</w:t>
      </w:r>
      <w:r w:rsidR="009E381B">
        <w:rPr>
          <w:rFonts w:ascii="Times New Roman" w:hAnsi="Times New Roman" w:cs="Times New Roman"/>
          <w:sz w:val="24"/>
          <w:szCs w:val="24"/>
        </w:rPr>
        <w:t>tje</w:t>
      </w:r>
      <w:proofErr w:type="spellEnd"/>
      <w:r w:rsidR="009E3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81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9E3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81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9E3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81B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="009E3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81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9E38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81B">
        <w:rPr>
          <w:rFonts w:ascii="Times New Roman" w:hAnsi="Times New Roman" w:cs="Times New Roman"/>
          <w:sz w:val="24"/>
          <w:szCs w:val="24"/>
        </w:rPr>
        <w:t>pranishmit</w:t>
      </w:r>
      <w:proofErr w:type="spellEnd"/>
      <w:r w:rsidR="009E381B">
        <w:rPr>
          <w:rFonts w:ascii="Times New Roman" w:hAnsi="Times New Roman" w:cs="Times New Roman"/>
          <w:sz w:val="24"/>
          <w:szCs w:val="24"/>
        </w:rPr>
        <w:t>!</w:t>
      </w:r>
    </w:p>
    <w:p w:rsidR="009E381B" w:rsidRDefault="009E381B" w:rsidP="009E381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keni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ndojnë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pikësynim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430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BC43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4306">
        <w:rPr>
          <w:rFonts w:ascii="Times New Roman" w:hAnsi="Times New Roman" w:cs="Times New Roman"/>
          <w:sz w:val="24"/>
          <w:szCs w:val="24"/>
        </w:rPr>
        <w:t>themelimin</w:t>
      </w:r>
      <w:proofErr w:type="spellEnd"/>
      <w:r w:rsidR="00477D5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477D59">
        <w:rPr>
          <w:rFonts w:ascii="Times New Roman" w:hAnsi="Times New Roman" w:cs="Times New Roman"/>
          <w:sz w:val="24"/>
          <w:szCs w:val="24"/>
        </w:rPr>
        <w:t>Ansamblit</w:t>
      </w:r>
      <w:proofErr w:type="spellEnd"/>
      <w:r w:rsidR="00477D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77D59">
        <w:rPr>
          <w:rFonts w:ascii="Times New Roman" w:hAnsi="Times New Roman" w:cs="Times New Roman"/>
          <w:sz w:val="24"/>
          <w:szCs w:val="24"/>
        </w:rPr>
        <w:t>apo</w:t>
      </w:r>
      <w:proofErr w:type="spellEnd"/>
      <w:r w:rsidR="00477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7D59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="00477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7D59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477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7D59">
        <w:rPr>
          <w:rFonts w:ascii="Times New Roman" w:hAnsi="Times New Roman" w:cs="Times New Roman"/>
          <w:sz w:val="24"/>
          <w:szCs w:val="24"/>
        </w:rPr>
        <w:t>Statut</w:t>
      </w:r>
      <w:proofErr w:type="spellEnd"/>
      <w:r w:rsidR="00477D59">
        <w:rPr>
          <w:rFonts w:ascii="Times New Roman" w:hAnsi="Times New Roman" w:cs="Times New Roman"/>
          <w:sz w:val="24"/>
          <w:szCs w:val="24"/>
        </w:rPr>
        <w:t>.</w:t>
      </w:r>
    </w:p>
    <w:p w:rsidR="00477D59" w:rsidRDefault="00477D59" w:rsidP="00477D59">
      <w:pPr>
        <w:rPr>
          <w:rFonts w:ascii="Times New Roman" w:hAnsi="Times New Roman" w:cs="Times New Roman"/>
          <w:sz w:val="24"/>
          <w:szCs w:val="24"/>
        </w:rPr>
      </w:pPr>
    </w:p>
    <w:p w:rsidR="00674C93" w:rsidRDefault="00477D59" w:rsidP="00674C93">
      <w:pPr>
        <w:rPr>
          <w:rFonts w:ascii="Times New Roman" w:hAnsi="Times New Roman" w:cs="Times New Roman"/>
          <w:sz w:val="24"/>
          <w:szCs w:val="24"/>
        </w:rPr>
      </w:pPr>
      <w:r w:rsidRPr="00511135">
        <w:rPr>
          <w:rFonts w:ascii="Times New Roman" w:hAnsi="Times New Roman" w:cs="Times New Roman"/>
          <w:b/>
          <w:sz w:val="24"/>
          <w:szCs w:val="24"/>
        </w:rPr>
        <w:t xml:space="preserve">Emir </w:t>
      </w:r>
      <w:proofErr w:type="spellStart"/>
      <w:r w:rsidRPr="00511135">
        <w:rPr>
          <w:rFonts w:ascii="Times New Roman" w:hAnsi="Times New Roman" w:cs="Times New Roman"/>
          <w:b/>
          <w:sz w:val="24"/>
          <w:szCs w:val="24"/>
        </w:rPr>
        <w:t>Mullav</w:t>
      </w:r>
      <w:r w:rsidR="00511135" w:rsidRPr="00511135">
        <w:rPr>
          <w:rFonts w:ascii="Times New Roman" w:hAnsi="Times New Roman" w:cs="Times New Roman"/>
          <w:b/>
          <w:sz w:val="24"/>
          <w:szCs w:val="24"/>
        </w:rPr>
        <w:t>da</w:t>
      </w:r>
      <w:proofErr w:type="spellEnd"/>
      <w:r w:rsidR="0051113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674C93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="00674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C9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674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C9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674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C93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="00674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C9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674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C93">
        <w:rPr>
          <w:rFonts w:ascii="Times New Roman" w:hAnsi="Times New Roman" w:cs="Times New Roman"/>
          <w:sz w:val="24"/>
          <w:szCs w:val="24"/>
        </w:rPr>
        <w:t>pranishmit</w:t>
      </w:r>
      <w:proofErr w:type="spellEnd"/>
      <w:r w:rsidR="00674C93">
        <w:rPr>
          <w:rFonts w:ascii="Times New Roman" w:hAnsi="Times New Roman" w:cs="Times New Roman"/>
          <w:sz w:val="24"/>
          <w:szCs w:val="24"/>
        </w:rPr>
        <w:t>!</w:t>
      </w:r>
    </w:p>
    <w:p w:rsidR="00477D59" w:rsidRDefault="00511135" w:rsidP="00477D5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ardhur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punohet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511135" w:rsidRDefault="00511135" w:rsidP="00674C93">
      <w:pPr>
        <w:rPr>
          <w:rFonts w:ascii="Times New Roman" w:hAnsi="Times New Roman" w:cs="Times New Roman"/>
          <w:sz w:val="24"/>
          <w:szCs w:val="24"/>
        </w:rPr>
      </w:pPr>
      <w:r w:rsidRPr="00A35380">
        <w:rPr>
          <w:rFonts w:ascii="Times New Roman" w:hAnsi="Times New Roman" w:cs="Times New Roman"/>
          <w:b/>
          <w:sz w:val="24"/>
          <w:szCs w:val="24"/>
        </w:rPr>
        <w:t>Qemajl Krasniqi,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Zyrtar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DKRS-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674C93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="00674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C9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674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C9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674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C93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="00674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C9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674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C93">
        <w:rPr>
          <w:rFonts w:ascii="Times New Roman" w:hAnsi="Times New Roman" w:cs="Times New Roman"/>
          <w:sz w:val="24"/>
          <w:szCs w:val="24"/>
        </w:rPr>
        <w:t>pranishmit</w:t>
      </w:r>
      <w:proofErr w:type="spellEnd"/>
      <w:r w:rsidR="00674C93">
        <w:rPr>
          <w:rFonts w:ascii="Times New Roman" w:hAnsi="Times New Roman" w:cs="Times New Roman"/>
          <w:sz w:val="24"/>
          <w:szCs w:val="24"/>
        </w:rPr>
        <w:t>!</w:t>
      </w:r>
    </w:p>
    <w:p w:rsidR="00674C93" w:rsidRDefault="00674C93" w:rsidP="00674C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Kemi </w:t>
      </w:r>
      <w:proofErr w:type="spellStart"/>
      <w:r>
        <w:rPr>
          <w:rFonts w:ascii="Times New Roman" w:hAnsi="Times New Roman" w:cs="Times New Roman"/>
          <w:sz w:val="24"/>
          <w:szCs w:val="24"/>
        </w:rPr>
        <w:t>shqyrtuar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modele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statuteve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="005510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51057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551057">
        <w:rPr>
          <w:rFonts w:ascii="Times New Roman" w:hAnsi="Times New Roman" w:cs="Times New Roman"/>
          <w:sz w:val="24"/>
          <w:szCs w:val="24"/>
        </w:rPr>
        <w:t xml:space="preserve"> fat </w:t>
      </w:r>
      <w:proofErr w:type="spellStart"/>
      <w:r w:rsidR="0055105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551057">
        <w:rPr>
          <w:rFonts w:ascii="Times New Roman" w:hAnsi="Times New Roman" w:cs="Times New Roman"/>
          <w:sz w:val="24"/>
          <w:szCs w:val="24"/>
        </w:rPr>
        <w:t xml:space="preserve"> mire </w:t>
      </w:r>
      <w:proofErr w:type="spellStart"/>
      <w:r w:rsidR="00551057">
        <w:rPr>
          <w:rFonts w:ascii="Times New Roman" w:hAnsi="Times New Roman" w:cs="Times New Roman"/>
          <w:sz w:val="24"/>
          <w:szCs w:val="24"/>
        </w:rPr>
        <w:t>Rahoveci</w:t>
      </w:r>
      <w:proofErr w:type="spellEnd"/>
      <w:r w:rsidR="00551057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551057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="005510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057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="005510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057">
        <w:rPr>
          <w:rFonts w:ascii="Times New Roman" w:hAnsi="Times New Roman" w:cs="Times New Roman"/>
          <w:sz w:val="24"/>
          <w:szCs w:val="24"/>
        </w:rPr>
        <w:t>trashëgimi</w:t>
      </w:r>
      <w:proofErr w:type="spellEnd"/>
      <w:r w:rsidR="005510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05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5510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057">
        <w:rPr>
          <w:rFonts w:ascii="Times New Roman" w:hAnsi="Times New Roman" w:cs="Times New Roman"/>
          <w:sz w:val="24"/>
          <w:szCs w:val="24"/>
        </w:rPr>
        <w:t>pasur</w:t>
      </w:r>
      <w:proofErr w:type="spellEnd"/>
      <w:r w:rsidR="005510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057">
        <w:rPr>
          <w:rFonts w:ascii="Times New Roman" w:hAnsi="Times New Roman" w:cs="Times New Roman"/>
          <w:sz w:val="24"/>
          <w:szCs w:val="24"/>
        </w:rPr>
        <w:t>kulturore</w:t>
      </w:r>
      <w:proofErr w:type="spellEnd"/>
      <w:r w:rsidR="00551057">
        <w:rPr>
          <w:rFonts w:ascii="Times New Roman" w:hAnsi="Times New Roman" w:cs="Times New Roman"/>
          <w:sz w:val="24"/>
          <w:szCs w:val="24"/>
        </w:rPr>
        <w:t>.</w:t>
      </w:r>
    </w:p>
    <w:p w:rsidR="00551057" w:rsidRDefault="00551057" w:rsidP="00674C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 e </w:t>
      </w:r>
      <w:proofErr w:type="spellStart"/>
      <w:r>
        <w:rPr>
          <w:rFonts w:ascii="Times New Roman" w:hAnsi="Times New Roman" w:cs="Times New Roman"/>
          <w:sz w:val="24"/>
          <w:szCs w:val="24"/>
        </w:rPr>
        <w:t>kemi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vetëm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shoqëri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643">
        <w:rPr>
          <w:rFonts w:ascii="Times New Roman" w:hAnsi="Times New Roman" w:cs="Times New Roman"/>
          <w:sz w:val="24"/>
          <w:szCs w:val="24"/>
        </w:rPr>
        <w:t>funksionale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Krushës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Madhe</w:t>
      </w:r>
      <w:proofErr w:type="spellEnd"/>
      <w:r w:rsidR="00A2517D">
        <w:rPr>
          <w:rFonts w:ascii="Times New Roman" w:hAnsi="Times New Roman" w:cs="Times New Roman"/>
          <w:sz w:val="24"/>
          <w:szCs w:val="24"/>
        </w:rPr>
        <w:t>.</w:t>
      </w:r>
    </w:p>
    <w:p w:rsidR="00A2517D" w:rsidRDefault="00A2517D" w:rsidP="00674C9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hartimin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këtij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hAnsi="Times New Roman" w:cs="Times New Roman"/>
          <w:sz w:val="24"/>
          <w:szCs w:val="24"/>
        </w:rPr>
        <w:t>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referuar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Statutit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ansamblit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Shota </w:t>
      </w:r>
      <w:proofErr w:type="spellStart"/>
      <w:r>
        <w:rPr>
          <w:rFonts w:ascii="Times New Roman" w:hAnsi="Times New Roman" w:cs="Times New Roman"/>
          <w:sz w:val="24"/>
          <w:szCs w:val="24"/>
        </w:rPr>
        <w:t>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shumë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ketë</w:t>
      </w:r>
      <w:proofErr w:type="spellEnd"/>
      <w:r w:rsidR="004962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6228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="004962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6228">
        <w:rPr>
          <w:rFonts w:ascii="Times New Roman" w:hAnsi="Times New Roman" w:cs="Times New Roman"/>
          <w:sz w:val="24"/>
          <w:szCs w:val="24"/>
        </w:rPr>
        <w:t>folklorë</w:t>
      </w:r>
      <w:proofErr w:type="spellEnd"/>
      <w:r w:rsidR="004962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6228">
        <w:rPr>
          <w:rFonts w:ascii="Times New Roman" w:hAnsi="Times New Roman" w:cs="Times New Roman"/>
          <w:sz w:val="24"/>
          <w:szCs w:val="24"/>
        </w:rPr>
        <w:t>por</w:t>
      </w:r>
      <w:proofErr w:type="spellEnd"/>
      <w:r w:rsidR="004962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622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962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6228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="004962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6228">
        <w:rPr>
          <w:rFonts w:ascii="Times New Roman" w:hAnsi="Times New Roman" w:cs="Times New Roman"/>
          <w:sz w:val="24"/>
          <w:szCs w:val="24"/>
        </w:rPr>
        <w:t>vlerat</w:t>
      </w:r>
      <w:proofErr w:type="spellEnd"/>
      <w:r w:rsidR="004962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6228">
        <w:rPr>
          <w:rFonts w:ascii="Times New Roman" w:hAnsi="Times New Roman" w:cs="Times New Roman"/>
          <w:sz w:val="24"/>
          <w:szCs w:val="24"/>
        </w:rPr>
        <w:t>kulturore-artistike</w:t>
      </w:r>
      <w:proofErr w:type="spellEnd"/>
      <w:r w:rsidR="00496228">
        <w:rPr>
          <w:rFonts w:ascii="Times New Roman" w:hAnsi="Times New Roman" w:cs="Times New Roman"/>
          <w:sz w:val="24"/>
          <w:szCs w:val="24"/>
        </w:rPr>
        <w:t>.</w:t>
      </w:r>
    </w:p>
    <w:p w:rsidR="00496228" w:rsidRDefault="00496228" w:rsidP="00674C9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4643">
        <w:rPr>
          <w:rFonts w:ascii="Times New Roman" w:hAnsi="Times New Roman" w:cs="Times New Roman"/>
          <w:sz w:val="24"/>
          <w:szCs w:val="24"/>
        </w:rPr>
        <w:t>sot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>
        <w:rPr>
          <w:rFonts w:ascii="Times New Roman" w:hAnsi="Times New Roman" w:cs="Times New Roman"/>
          <w:sz w:val="24"/>
          <w:szCs w:val="24"/>
        </w:rPr>
        <w:t>korrik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jepni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mendimet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vërejtjet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sygjerimet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opinionet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96228" w:rsidRDefault="00496228" w:rsidP="00496228">
      <w:pPr>
        <w:rPr>
          <w:rFonts w:ascii="Times New Roman" w:hAnsi="Times New Roman" w:cs="Times New Roman"/>
          <w:sz w:val="24"/>
          <w:szCs w:val="24"/>
        </w:rPr>
      </w:pPr>
      <w:r w:rsidRPr="00746FFA">
        <w:rPr>
          <w:rFonts w:ascii="Times New Roman" w:hAnsi="Times New Roman" w:cs="Times New Roman"/>
          <w:b/>
          <w:sz w:val="24"/>
          <w:szCs w:val="24"/>
        </w:rPr>
        <w:t>Muharem Morina,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zyrtar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DK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RS-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pranishmit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496228" w:rsidRPr="00674C93" w:rsidRDefault="00416C19" w:rsidP="00674C9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Diapazoni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një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ansambli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goxha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gjerë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parashihet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sektori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6FFA"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orkestrës</w:t>
      </w:r>
      <w:proofErr w:type="spellEnd"/>
      <w:r w:rsidR="00746F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6FFA">
        <w:rPr>
          <w:rFonts w:ascii="Times New Roman" w:hAnsi="Times New Roman" w:cs="Times New Roman"/>
          <w:sz w:val="24"/>
          <w:szCs w:val="24"/>
        </w:rPr>
        <w:t>folklorit</w:t>
      </w:r>
      <w:proofErr w:type="spellEnd"/>
      <w:r w:rsidR="00746F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6FFA">
        <w:rPr>
          <w:rFonts w:ascii="Times New Roman" w:hAnsi="Times New Roman" w:cs="Times New Roman"/>
          <w:sz w:val="24"/>
          <w:szCs w:val="24"/>
        </w:rPr>
        <w:t>valleve</w:t>
      </w:r>
      <w:proofErr w:type="spellEnd"/>
      <w:r w:rsidR="00746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6FF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746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6FF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746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6FFA">
        <w:rPr>
          <w:rFonts w:ascii="Times New Roman" w:hAnsi="Times New Roman" w:cs="Times New Roman"/>
          <w:sz w:val="24"/>
          <w:szCs w:val="24"/>
        </w:rPr>
        <w:t>këngëve</w:t>
      </w:r>
      <w:proofErr w:type="spellEnd"/>
      <w:r w:rsidR="00746FFA">
        <w:rPr>
          <w:rFonts w:ascii="Times New Roman" w:hAnsi="Times New Roman" w:cs="Times New Roman"/>
          <w:sz w:val="24"/>
          <w:szCs w:val="24"/>
        </w:rPr>
        <w:t>.</w:t>
      </w:r>
    </w:p>
    <w:p w:rsidR="00511135" w:rsidRDefault="00746FFA" w:rsidP="00477D59">
      <w:pPr>
        <w:rPr>
          <w:rFonts w:ascii="Times New Roman" w:hAnsi="Times New Roman" w:cs="Times New Roman"/>
          <w:sz w:val="24"/>
          <w:szCs w:val="24"/>
        </w:rPr>
      </w:pPr>
      <w:r w:rsidRPr="00271188">
        <w:rPr>
          <w:rFonts w:ascii="Times New Roman" w:hAnsi="Times New Roman" w:cs="Times New Roman"/>
          <w:b/>
          <w:sz w:val="24"/>
          <w:szCs w:val="24"/>
        </w:rPr>
        <w:t>Afrim Dina,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Drejtor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DKRS-</w:t>
      </w:r>
      <w:proofErr w:type="spellStart"/>
      <w:r>
        <w:rPr>
          <w:rFonts w:ascii="Times New Roman" w:hAnsi="Times New Roman" w:cs="Times New Roman"/>
          <w:sz w:val="24"/>
          <w:szCs w:val="24"/>
        </w:rPr>
        <w:t>së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="00954558" w:rsidRPr="009545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558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="009545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558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9545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55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9545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558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="009545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55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9545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558">
        <w:rPr>
          <w:rFonts w:ascii="Times New Roman" w:hAnsi="Times New Roman" w:cs="Times New Roman"/>
          <w:sz w:val="24"/>
          <w:szCs w:val="24"/>
        </w:rPr>
        <w:t>pranishmit</w:t>
      </w:r>
      <w:proofErr w:type="spellEnd"/>
      <w:r w:rsidR="00954558">
        <w:rPr>
          <w:rFonts w:ascii="Times New Roman" w:hAnsi="Times New Roman" w:cs="Times New Roman"/>
          <w:sz w:val="24"/>
          <w:szCs w:val="24"/>
        </w:rPr>
        <w:t>!</w:t>
      </w:r>
    </w:p>
    <w:p w:rsidR="00271188" w:rsidRDefault="00954558" w:rsidP="00477D5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fazën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D91744">
        <w:rPr>
          <w:rFonts w:ascii="Times New Roman" w:hAnsi="Times New Roman" w:cs="Times New Roman"/>
          <w:sz w:val="24"/>
          <w:szCs w:val="24"/>
        </w:rPr>
        <w:t>parë</w:t>
      </w:r>
      <w:proofErr w:type="spellEnd"/>
      <w:r w:rsidR="00D9174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themelimin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ansamblit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fazat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tjera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Këto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procedura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themelimin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643"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draft-</w:t>
      </w:r>
      <w:proofErr w:type="spellStart"/>
      <w:r>
        <w:rPr>
          <w:rFonts w:ascii="Times New Roman" w:hAnsi="Times New Roman" w:cs="Times New Roman"/>
          <w:sz w:val="24"/>
          <w:szCs w:val="24"/>
        </w:rPr>
        <w:t>statutit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fazën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tjetër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zgjidhen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trupat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artistikë</w:t>
      </w:r>
      <w:proofErr w:type="spellEnd"/>
      <w:r w:rsidR="00271188">
        <w:rPr>
          <w:rFonts w:ascii="Times New Roman" w:hAnsi="Times New Roman" w:cs="Times New Roman"/>
          <w:sz w:val="24"/>
          <w:szCs w:val="24"/>
        </w:rPr>
        <w:t>.</w:t>
      </w:r>
    </w:p>
    <w:p w:rsidR="00271188" w:rsidRPr="00477D59" w:rsidRDefault="00271188" w:rsidP="00477D5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bëj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thirrje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japin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mendimet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sygjerimet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vërejtjet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plotësimet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rreth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këtij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draft-</w:t>
      </w:r>
      <w:proofErr w:type="spellStart"/>
      <w:r>
        <w:rPr>
          <w:rFonts w:ascii="Times New Roman" w:hAnsi="Times New Roman" w:cs="Times New Roman"/>
          <w:sz w:val="24"/>
          <w:szCs w:val="24"/>
        </w:rPr>
        <w:t>Statuti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65D9A" w:rsidRPr="00406C90" w:rsidRDefault="00665D9A" w:rsidP="00665D9A">
      <w:pPr>
        <w:rPr>
          <w:lang w:val="sq-AL"/>
        </w:rPr>
      </w:pPr>
    </w:p>
    <w:p w:rsidR="00FD2974" w:rsidRDefault="00FD2974" w:rsidP="00FD2974">
      <w:p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57F7">
        <w:rPr>
          <w:rFonts w:ascii="Times New Roman" w:hAnsi="Times New Roman" w:cs="Times New Roman"/>
          <w:sz w:val="24"/>
          <w:szCs w:val="24"/>
        </w:rPr>
        <w:t>Konsultimi</w:t>
      </w:r>
      <w:proofErr w:type="spellEnd"/>
      <w:r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7F7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7F7">
        <w:rPr>
          <w:rFonts w:ascii="Times New Roman" w:hAnsi="Times New Roman" w:cs="Times New Roman"/>
          <w:sz w:val="24"/>
          <w:szCs w:val="24"/>
        </w:rPr>
        <w:t>përfundoi</w:t>
      </w:r>
      <w:proofErr w:type="spellEnd"/>
      <w:r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7F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715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7F7">
        <w:rPr>
          <w:rFonts w:ascii="Times New Roman" w:hAnsi="Times New Roman" w:cs="Times New Roman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>ën</w:t>
      </w:r>
      <w:proofErr w:type="spellEnd"/>
      <w:r>
        <w:rPr>
          <w:rFonts w:ascii="Times New Roman" w:hAnsi="Times New Roman" w:cs="Times New Roman"/>
          <w:sz w:val="24"/>
          <w:szCs w:val="24"/>
        </w:rPr>
        <w:t>: 14:</w:t>
      </w:r>
      <w:r w:rsidR="00961198">
        <w:rPr>
          <w:rFonts w:ascii="Times New Roman" w:hAnsi="Times New Roman" w:cs="Times New Roman"/>
          <w:sz w:val="24"/>
          <w:szCs w:val="24"/>
        </w:rPr>
        <w:t>43</w:t>
      </w:r>
    </w:p>
    <w:p w:rsidR="00665D9A" w:rsidRDefault="00665D9A" w:rsidP="00665D9A">
      <w:pPr>
        <w:rPr>
          <w:b/>
          <w:lang w:val="sq-AL"/>
        </w:rPr>
      </w:pPr>
    </w:p>
    <w:p w:rsidR="00066CB8" w:rsidRDefault="00066CB8" w:rsidP="00665D9A">
      <w:pPr>
        <w:rPr>
          <w:b/>
          <w:lang w:val="sq-AL"/>
        </w:rPr>
      </w:pPr>
    </w:p>
    <w:p w:rsidR="00066CB8" w:rsidRDefault="00066CB8" w:rsidP="00665D9A">
      <w:pPr>
        <w:rPr>
          <w:b/>
          <w:lang w:val="sq-AL"/>
        </w:rPr>
      </w:pPr>
    </w:p>
    <w:p w:rsidR="00066CB8" w:rsidRDefault="00066CB8" w:rsidP="00665D9A">
      <w:pPr>
        <w:rPr>
          <w:b/>
          <w:lang w:val="sq-AL"/>
        </w:rPr>
      </w:pPr>
    </w:p>
    <w:p w:rsidR="00066CB8" w:rsidRDefault="00066CB8" w:rsidP="00665D9A">
      <w:pPr>
        <w:rPr>
          <w:b/>
          <w:lang w:val="sq-AL"/>
        </w:rPr>
      </w:pPr>
    </w:p>
    <w:p w:rsidR="00066CB8" w:rsidRDefault="00066CB8" w:rsidP="00665D9A">
      <w:pPr>
        <w:rPr>
          <w:b/>
          <w:lang w:val="sq-AL"/>
        </w:rPr>
      </w:pPr>
    </w:p>
    <w:p w:rsidR="00066CB8" w:rsidRDefault="00066CB8" w:rsidP="00665D9A">
      <w:pPr>
        <w:rPr>
          <w:b/>
          <w:lang w:val="sq-AL"/>
        </w:rPr>
      </w:pPr>
    </w:p>
    <w:p w:rsidR="00066CB8" w:rsidRDefault="00066CB8" w:rsidP="00665D9A">
      <w:pPr>
        <w:rPr>
          <w:b/>
          <w:lang w:val="sq-AL"/>
        </w:rPr>
      </w:pPr>
    </w:p>
    <w:p w:rsidR="00066CB8" w:rsidRDefault="00066CB8" w:rsidP="00665D9A">
      <w:pPr>
        <w:rPr>
          <w:b/>
          <w:lang w:val="sq-AL"/>
        </w:rPr>
      </w:pPr>
    </w:p>
    <w:p w:rsidR="00C22524" w:rsidRDefault="00C22524" w:rsidP="00665D9A">
      <w:pPr>
        <w:rPr>
          <w:b/>
          <w:lang w:val="sq-AL"/>
        </w:rPr>
      </w:pPr>
    </w:p>
    <w:p w:rsidR="00C22524" w:rsidRPr="00CB74B2" w:rsidRDefault="00C22524" w:rsidP="00665D9A">
      <w:pPr>
        <w:rPr>
          <w:b/>
          <w:lang w:val="sq-AL"/>
        </w:rPr>
      </w:pPr>
    </w:p>
    <w:p w:rsidR="00150791" w:rsidRDefault="00FD2974" w:rsidP="00FD2974">
      <w:pPr>
        <w:pStyle w:val="Heading3"/>
        <w:pBdr>
          <w:bottom w:val="thickThinSmallGap" w:sz="24" w:space="1" w:color="auto"/>
        </w:pBdr>
        <w:shd w:val="pct5" w:color="666666" w:themeColor="text2" w:themeTint="99" w:fill="FFFFFF" w:themeFill="background1"/>
        <w:spacing w:before="200" w:after="120"/>
        <w:rPr>
          <w:b/>
          <w:color w:val="auto"/>
          <w:lang w:val="sq-AL"/>
        </w:rPr>
      </w:pPr>
      <w:r w:rsidRPr="00CB74B2">
        <w:rPr>
          <w:b/>
          <w:color w:val="auto"/>
          <w:lang w:val="sq-AL"/>
        </w:rPr>
        <w:lastRenderedPageBreak/>
        <w:t xml:space="preserve">Dëshmi </w:t>
      </w:r>
      <w:r w:rsidR="00CB74B2" w:rsidRPr="00CB74B2">
        <w:rPr>
          <w:b/>
          <w:color w:val="auto"/>
          <w:lang w:val="sq-AL"/>
        </w:rPr>
        <w:t>nga konsultimi-Fotografitë</w:t>
      </w:r>
    </w:p>
    <w:p w:rsidR="00150791" w:rsidRPr="00150791" w:rsidRDefault="00150791" w:rsidP="00150791">
      <w:pPr>
        <w:rPr>
          <w:lang w:val="sq-AL"/>
        </w:rPr>
      </w:pPr>
    </w:p>
    <w:p w:rsidR="00150791" w:rsidRPr="00150791" w:rsidRDefault="00066CB8" w:rsidP="00150791">
      <w:pPr>
        <w:rPr>
          <w:lang w:val="sq-AL"/>
        </w:rPr>
      </w:pPr>
      <w:r>
        <w:rPr>
          <w:noProof/>
          <w:lang w:val="sq-AL" w:eastAsia="sq-AL"/>
        </w:rPr>
        <w:drawing>
          <wp:inline distT="0" distB="0" distL="0" distR="0">
            <wp:extent cx="2745061" cy="3660677"/>
            <wp:effectExtent l="0" t="0" r="0" b="0"/>
            <wp:docPr id="4" name="Picture 4" descr="C:\Users\Qendresa.Duraku\AppData\Local\Microsoft\Windows\INetCache\Content.Word\FB_IMG_168846047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endresa.Duraku\AppData\Local\Microsoft\Windows\INetCache\Content.Word\FB_IMG_16884604751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14" cy="366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CB8">
        <w:t xml:space="preserve"> </w:t>
      </w:r>
      <w:r>
        <w:rPr>
          <w:noProof/>
          <w:lang w:val="sq-AL" w:eastAsia="sq-AL"/>
        </w:rPr>
        <w:drawing>
          <wp:inline distT="0" distB="0" distL="0" distR="0">
            <wp:extent cx="3095395" cy="2321169"/>
            <wp:effectExtent l="0" t="0" r="0" b="3175"/>
            <wp:docPr id="7" name="Picture 7" descr="C:\Users\Qendresa.Duraku\AppData\Local\Microsoft\Windows\INetCache\Content.Word\FB_IMG_168846047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endresa.Duraku\AppData\Local\Microsoft\Windows\INetCache\Content.Word\FB_IMG_16884604796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95" cy="232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791" w:rsidRPr="00150791" w:rsidRDefault="00150791" w:rsidP="00150791">
      <w:pPr>
        <w:rPr>
          <w:lang w:val="sq-AL"/>
        </w:rPr>
      </w:pPr>
    </w:p>
    <w:p w:rsidR="00150791" w:rsidRDefault="00150791" w:rsidP="00150791">
      <w:pPr>
        <w:rPr>
          <w:lang w:val="sq-AL"/>
        </w:rPr>
      </w:pPr>
    </w:p>
    <w:p w:rsidR="00E47650" w:rsidRDefault="00E47650" w:rsidP="00150791">
      <w:pPr>
        <w:rPr>
          <w:lang w:val="sq-AL"/>
        </w:rPr>
      </w:pPr>
    </w:p>
    <w:p w:rsidR="00E47650" w:rsidRDefault="00E47650" w:rsidP="00150791">
      <w:pPr>
        <w:rPr>
          <w:lang w:val="sq-AL"/>
        </w:rPr>
      </w:pPr>
    </w:p>
    <w:p w:rsidR="00E47650" w:rsidRDefault="00A475CE" w:rsidP="00150791">
      <w:pPr>
        <w:rPr>
          <w:lang w:val="sq-AL"/>
        </w:rPr>
      </w:pPr>
      <w:r>
        <w:rPr>
          <w:noProof/>
          <w:lang w:val="sq-AL" w:eastAsia="sq-A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703384</wp:posOffset>
            </wp:positionH>
            <wp:positionV relativeFrom="paragraph">
              <wp:posOffset>43962</wp:posOffset>
            </wp:positionV>
            <wp:extent cx="3411855" cy="2558415"/>
            <wp:effectExtent l="0" t="0" r="0" b="0"/>
            <wp:wrapTight wrapText="bothSides">
              <wp:wrapPolygon edited="0">
                <wp:start x="0" y="0"/>
                <wp:lineTo x="0" y="21391"/>
                <wp:lineTo x="21467" y="21391"/>
                <wp:lineTo x="21467" y="0"/>
                <wp:lineTo x="0" y="0"/>
              </wp:wrapPolygon>
            </wp:wrapTight>
            <wp:docPr id="8" name="Picture 8" descr="C:\Users\Qendresa.Duraku\AppData\Local\Microsoft\Windows\INetCache\Content.Word\FB_IMG_168846048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endresa.Duraku\AppData\Local\Microsoft\Windows\INetCache\Content.Word\FB_IMG_16884604824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6CB8">
        <w:rPr>
          <w:noProof/>
          <w:lang w:val="sq-AL" w:eastAsia="sq-A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2905760</wp:posOffset>
            </wp:positionV>
            <wp:extent cx="2788285" cy="3718560"/>
            <wp:effectExtent l="0" t="0" r="0" b="0"/>
            <wp:wrapSquare wrapText="bothSides"/>
            <wp:docPr id="9" name="Picture 9" descr="C:\Users\Qendresa.Duraku\AppData\Local\Microsoft\Windows\INetCache\Content.Word\FB_IMG_168846048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endresa.Duraku\AppData\Local\Microsoft\Windows\INetCache\Content.Word\FB_IMG_16884604889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650" w:rsidRDefault="00E47650" w:rsidP="00150791">
      <w:pPr>
        <w:rPr>
          <w:lang w:val="sq-AL"/>
        </w:rPr>
      </w:pPr>
    </w:p>
    <w:p w:rsidR="00E47650" w:rsidRDefault="00E47650" w:rsidP="00150791">
      <w:pPr>
        <w:rPr>
          <w:lang w:val="sq-AL"/>
        </w:rPr>
      </w:pPr>
    </w:p>
    <w:p w:rsidR="00E47650" w:rsidRPr="00150791" w:rsidRDefault="00066CB8" w:rsidP="00150791">
      <w:pPr>
        <w:rPr>
          <w:lang w:val="sq-AL"/>
        </w:rPr>
      </w:pPr>
      <w:r w:rsidRPr="00066CB8">
        <w:t xml:space="preserve"> </w:t>
      </w:r>
    </w:p>
    <w:p w:rsidR="00150791" w:rsidRDefault="00150791" w:rsidP="00150791">
      <w:pPr>
        <w:rPr>
          <w:lang w:val="sq-AL"/>
        </w:rPr>
      </w:pPr>
    </w:p>
    <w:p w:rsidR="00066CB8" w:rsidRDefault="00066CB8" w:rsidP="00150791">
      <w:pPr>
        <w:rPr>
          <w:lang w:val="sq-AL"/>
        </w:rPr>
      </w:pPr>
    </w:p>
    <w:p w:rsidR="00066CB8" w:rsidRDefault="00066CB8" w:rsidP="00150791">
      <w:pPr>
        <w:rPr>
          <w:lang w:val="sq-AL"/>
        </w:rPr>
      </w:pPr>
    </w:p>
    <w:p w:rsidR="00066CB8" w:rsidRDefault="00A475CE" w:rsidP="00150791">
      <w:pPr>
        <w:rPr>
          <w:lang w:val="sq-AL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202076</wp:posOffset>
            </wp:positionV>
            <wp:extent cx="2781935" cy="3710305"/>
            <wp:effectExtent l="0" t="0" r="0" b="4445"/>
            <wp:wrapTight wrapText="bothSides">
              <wp:wrapPolygon edited="0">
                <wp:start x="0" y="0"/>
                <wp:lineTo x="0" y="21515"/>
                <wp:lineTo x="21447" y="21515"/>
                <wp:lineTo x="21447" y="0"/>
                <wp:lineTo x="0" y="0"/>
              </wp:wrapPolygon>
            </wp:wrapTight>
            <wp:docPr id="10" name="Picture 10" descr="C:\Users\Qendresa.Duraku\AppData\Local\Microsoft\Windows\INetCache\Content.Word\FB_IMG_168846049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endresa.Duraku\AppData\Local\Microsoft\Windows\INetCache\Content.Word\FB_IMG_16884604920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6CB8" w:rsidRDefault="00066CB8" w:rsidP="00150791">
      <w:pPr>
        <w:rPr>
          <w:lang w:val="sq-AL"/>
        </w:rPr>
      </w:pPr>
    </w:p>
    <w:p w:rsidR="00066CB8" w:rsidRDefault="00066CB8" w:rsidP="00150791">
      <w:pPr>
        <w:rPr>
          <w:lang w:val="sq-AL"/>
        </w:rPr>
      </w:pPr>
    </w:p>
    <w:p w:rsidR="00066CB8" w:rsidRDefault="00066CB8" w:rsidP="00150791">
      <w:pPr>
        <w:rPr>
          <w:lang w:val="sq-AL"/>
        </w:rPr>
      </w:pPr>
    </w:p>
    <w:p w:rsidR="00A475CE" w:rsidRDefault="00A475CE" w:rsidP="00150791">
      <w:pPr>
        <w:rPr>
          <w:lang w:val="sq-AL"/>
        </w:rPr>
      </w:pPr>
    </w:p>
    <w:p w:rsidR="00A475CE" w:rsidRDefault="00A475CE" w:rsidP="00150791">
      <w:pPr>
        <w:rPr>
          <w:lang w:val="sq-AL"/>
        </w:rPr>
      </w:pPr>
    </w:p>
    <w:p w:rsidR="00A475CE" w:rsidRDefault="00A475CE" w:rsidP="00150791">
      <w:pPr>
        <w:rPr>
          <w:lang w:val="sq-AL"/>
        </w:rPr>
      </w:pPr>
    </w:p>
    <w:p w:rsidR="00A475CE" w:rsidRDefault="00A475CE" w:rsidP="00150791">
      <w:pPr>
        <w:rPr>
          <w:lang w:val="sq-AL"/>
        </w:rPr>
      </w:pPr>
    </w:p>
    <w:p w:rsidR="00A475CE" w:rsidRDefault="00A475CE" w:rsidP="00150791">
      <w:pPr>
        <w:rPr>
          <w:lang w:val="sq-AL"/>
        </w:rPr>
      </w:pPr>
    </w:p>
    <w:p w:rsidR="00A475CE" w:rsidRDefault="00A475CE" w:rsidP="00150791">
      <w:pPr>
        <w:rPr>
          <w:lang w:val="sq-AL"/>
        </w:rPr>
      </w:pPr>
    </w:p>
    <w:p w:rsidR="00A475CE" w:rsidRDefault="00A475CE" w:rsidP="00150791">
      <w:pPr>
        <w:rPr>
          <w:lang w:val="sq-AL"/>
        </w:rPr>
      </w:pPr>
    </w:p>
    <w:p w:rsidR="00A475CE" w:rsidRDefault="00A475CE" w:rsidP="00150791">
      <w:pPr>
        <w:rPr>
          <w:lang w:val="sq-AL"/>
        </w:rPr>
      </w:pPr>
    </w:p>
    <w:p w:rsidR="00150791" w:rsidRPr="00CB74B2" w:rsidRDefault="00150791" w:rsidP="00150791">
      <w:pPr>
        <w:rPr>
          <w:b/>
          <w:lang w:val="sq-AL"/>
        </w:rPr>
      </w:pPr>
    </w:p>
    <w:p w:rsidR="00150791" w:rsidRPr="00CB74B2" w:rsidRDefault="00150791" w:rsidP="00150791">
      <w:pPr>
        <w:pStyle w:val="Heading3"/>
        <w:pBdr>
          <w:bottom w:val="thickThinSmallGap" w:sz="24" w:space="1" w:color="auto"/>
        </w:pBdr>
        <w:shd w:val="pct5" w:color="666666" w:themeColor="text2" w:themeTint="99" w:fill="FFFFFF" w:themeFill="background1"/>
        <w:spacing w:before="200" w:after="120"/>
        <w:rPr>
          <w:b/>
          <w:color w:val="auto"/>
          <w:lang w:val="sq-AL"/>
        </w:rPr>
      </w:pPr>
      <w:r>
        <w:rPr>
          <w:b/>
          <w:color w:val="auto"/>
          <w:lang w:val="sq-AL"/>
        </w:rPr>
        <w:lastRenderedPageBreak/>
        <w:t>Listat e nënshkrimeve</w:t>
      </w:r>
    </w:p>
    <w:p w:rsidR="00FB6CEB" w:rsidRDefault="00B7685A" w:rsidP="00B7685A">
      <w:pPr>
        <w:tabs>
          <w:tab w:val="left" w:pos="1108"/>
        </w:tabs>
        <w:rPr>
          <w:lang w:val="sq-AL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3067271</wp:posOffset>
            </wp:positionH>
            <wp:positionV relativeFrom="paragraph">
              <wp:posOffset>828407</wp:posOffset>
            </wp:positionV>
            <wp:extent cx="3575050" cy="2681605"/>
            <wp:effectExtent l="8572" t="0" r="0" b="0"/>
            <wp:wrapNone/>
            <wp:docPr id="13" name="Picture 13" descr="C:\Users\Qendresa.Duraku\AppData\Local\Microsoft\Windows\INetCache\Content.Word\20230704_11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endresa.Duraku\AppData\Local\Microsoft\Windows\INetCache\Content.Word\20230704_1146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505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74E5">
        <w:rPr>
          <w:noProof/>
          <w:lang w:val="sq-AL" w:eastAsia="sq-A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-778022</wp:posOffset>
            </wp:positionH>
            <wp:positionV relativeFrom="paragraph">
              <wp:posOffset>929689</wp:posOffset>
            </wp:positionV>
            <wp:extent cx="3590925" cy="2693035"/>
            <wp:effectExtent l="0" t="8255" r="1270" b="1270"/>
            <wp:wrapNone/>
            <wp:docPr id="11" name="Picture 11" descr="C:\Users\Qendresa.Duraku\AppData\Local\Microsoft\Windows\INetCache\Content.Word\20230704_11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endresa.Duraku\AppData\Local\Microsoft\Windows\INetCache\Content.Word\20230704_1146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092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6CEB" w:rsidRPr="00FB6CEB" w:rsidRDefault="00FB6CEB" w:rsidP="00FB6CEB">
      <w:pPr>
        <w:rPr>
          <w:lang w:val="sq-AL"/>
        </w:rPr>
      </w:pPr>
    </w:p>
    <w:p w:rsidR="00FB6CEB" w:rsidRPr="00FB6CEB" w:rsidRDefault="00FB6CEB" w:rsidP="00FB6CEB">
      <w:pPr>
        <w:rPr>
          <w:lang w:val="sq-AL"/>
        </w:rPr>
      </w:pPr>
    </w:p>
    <w:p w:rsidR="00FB6CEB" w:rsidRPr="00FB6CEB" w:rsidRDefault="00FB6CEB" w:rsidP="00FB6CEB">
      <w:pPr>
        <w:rPr>
          <w:lang w:val="sq-AL"/>
        </w:rPr>
      </w:pPr>
    </w:p>
    <w:p w:rsidR="00FB6CEB" w:rsidRPr="00FB6CEB" w:rsidRDefault="00FB6CEB" w:rsidP="00FB6CEB">
      <w:pPr>
        <w:rPr>
          <w:lang w:val="sq-AL"/>
        </w:rPr>
      </w:pPr>
    </w:p>
    <w:p w:rsidR="00FB6CEB" w:rsidRPr="00FB6CEB" w:rsidRDefault="00FB6CEB" w:rsidP="00FB6CEB">
      <w:pPr>
        <w:rPr>
          <w:lang w:val="sq-AL"/>
        </w:rPr>
      </w:pPr>
    </w:p>
    <w:p w:rsidR="00FB6CEB" w:rsidRPr="00FB6CEB" w:rsidRDefault="00FB6CEB" w:rsidP="00FB6CEB">
      <w:pPr>
        <w:rPr>
          <w:lang w:val="sq-AL"/>
        </w:rPr>
      </w:pPr>
    </w:p>
    <w:p w:rsidR="00FB6CEB" w:rsidRPr="00FB6CEB" w:rsidRDefault="00FB6CEB" w:rsidP="00FB6CEB">
      <w:pPr>
        <w:rPr>
          <w:lang w:val="sq-AL"/>
        </w:rPr>
      </w:pPr>
    </w:p>
    <w:p w:rsidR="00FB6CEB" w:rsidRPr="00FB6CEB" w:rsidRDefault="00FB6CEB" w:rsidP="00FB6CEB">
      <w:pPr>
        <w:rPr>
          <w:lang w:val="sq-AL"/>
        </w:rPr>
      </w:pPr>
    </w:p>
    <w:p w:rsidR="00FB6CEB" w:rsidRPr="00FB6CEB" w:rsidRDefault="00FB6CEB" w:rsidP="00FB6CEB">
      <w:pPr>
        <w:rPr>
          <w:lang w:val="sq-AL"/>
        </w:rPr>
      </w:pPr>
    </w:p>
    <w:p w:rsidR="00FB6CEB" w:rsidRPr="00FB6CEB" w:rsidRDefault="00FB6CEB" w:rsidP="00FB6CEB">
      <w:pPr>
        <w:rPr>
          <w:lang w:val="sq-AL"/>
        </w:rPr>
      </w:pPr>
    </w:p>
    <w:p w:rsidR="00FB6CEB" w:rsidRPr="00FB6CEB" w:rsidRDefault="00FB6CEB" w:rsidP="00FB6CEB">
      <w:pPr>
        <w:rPr>
          <w:lang w:val="sq-AL"/>
        </w:rPr>
      </w:pPr>
    </w:p>
    <w:p w:rsidR="00FB6CEB" w:rsidRPr="00D91744" w:rsidRDefault="00FB6CEB" w:rsidP="00FB6CEB">
      <w:pPr>
        <w:rPr>
          <w:rFonts w:ascii="Times New Roman" w:hAnsi="Times New Roman" w:cs="Times New Roman"/>
          <w:sz w:val="24"/>
          <w:szCs w:val="24"/>
          <w:lang w:val="sq-AL"/>
        </w:rPr>
      </w:pPr>
    </w:p>
    <w:p w:rsidR="00665D9A" w:rsidRPr="00D91744" w:rsidRDefault="00FB6CEB" w:rsidP="00FB6CEB">
      <w:pPr>
        <w:tabs>
          <w:tab w:val="left" w:pos="1883"/>
        </w:tabs>
        <w:rPr>
          <w:rFonts w:ascii="Times New Roman" w:hAnsi="Times New Roman" w:cs="Times New Roman"/>
          <w:sz w:val="24"/>
          <w:szCs w:val="24"/>
          <w:lang w:val="sq-AL"/>
        </w:rPr>
      </w:pPr>
      <w:r w:rsidRPr="00D91744">
        <w:rPr>
          <w:rFonts w:ascii="Times New Roman" w:hAnsi="Times New Roman" w:cs="Times New Roman"/>
          <w:sz w:val="24"/>
          <w:szCs w:val="24"/>
          <w:lang w:val="sq-AL"/>
        </w:rPr>
        <w:tab/>
        <w:t>Dokumenti</w:t>
      </w:r>
      <w:r w:rsidR="00F64969">
        <w:rPr>
          <w:rFonts w:ascii="Times New Roman" w:hAnsi="Times New Roman" w:cs="Times New Roman"/>
          <w:sz w:val="24"/>
          <w:szCs w:val="24"/>
          <w:lang w:val="sq-AL"/>
        </w:rPr>
        <w:t>n</w:t>
      </w:r>
      <w:r w:rsidRPr="00D91744">
        <w:rPr>
          <w:rFonts w:ascii="Times New Roman" w:hAnsi="Times New Roman" w:cs="Times New Roman"/>
          <w:sz w:val="24"/>
          <w:szCs w:val="24"/>
          <w:lang w:val="sq-AL"/>
        </w:rPr>
        <w:t xml:space="preserve"> e përgatiti:</w:t>
      </w:r>
    </w:p>
    <w:p w:rsidR="00FB6CEB" w:rsidRPr="00D91744" w:rsidRDefault="00FB6CEB" w:rsidP="00FB6CEB">
      <w:pPr>
        <w:tabs>
          <w:tab w:val="left" w:pos="1883"/>
        </w:tabs>
        <w:rPr>
          <w:rFonts w:ascii="Times New Roman" w:hAnsi="Times New Roman" w:cs="Times New Roman"/>
          <w:sz w:val="24"/>
          <w:szCs w:val="24"/>
          <w:lang w:val="sq-AL"/>
        </w:rPr>
      </w:pPr>
      <w:r w:rsidRPr="00D91744">
        <w:rPr>
          <w:rFonts w:ascii="Times New Roman" w:hAnsi="Times New Roman" w:cs="Times New Roman"/>
          <w:sz w:val="24"/>
          <w:szCs w:val="24"/>
          <w:lang w:val="sq-AL"/>
        </w:rPr>
        <w:t xml:space="preserve">                                 Qëndresa Duraku</w:t>
      </w:r>
    </w:p>
    <w:p w:rsidR="00FB6CEB" w:rsidRPr="00D91744" w:rsidRDefault="00FB6CEB" w:rsidP="00FB6CEB">
      <w:pPr>
        <w:tabs>
          <w:tab w:val="left" w:pos="1883"/>
        </w:tabs>
        <w:rPr>
          <w:rFonts w:ascii="Times New Roman" w:hAnsi="Times New Roman" w:cs="Times New Roman"/>
          <w:sz w:val="24"/>
          <w:szCs w:val="24"/>
          <w:lang w:val="sq-AL"/>
        </w:rPr>
      </w:pPr>
      <w:r w:rsidRPr="00D91744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D91744" w:rsidRPr="00D91744">
        <w:rPr>
          <w:rFonts w:ascii="Times New Roman" w:hAnsi="Times New Roman" w:cs="Times New Roman"/>
          <w:sz w:val="24"/>
          <w:szCs w:val="24"/>
          <w:lang w:val="sq-AL"/>
        </w:rPr>
        <w:t xml:space="preserve">                              </w:t>
      </w:r>
      <w:r w:rsidRPr="00D91744">
        <w:rPr>
          <w:rFonts w:ascii="Times New Roman" w:hAnsi="Times New Roman" w:cs="Times New Roman"/>
          <w:sz w:val="24"/>
          <w:szCs w:val="24"/>
          <w:lang w:val="sq-AL"/>
        </w:rPr>
        <w:t xml:space="preserve"> ________________</w:t>
      </w:r>
    </w:p>
    <w:p w:rsidR="00D91744" w:rsidRPr="00D91744" w:rsidRDefault="00D91744" w:rsidP="00FB6CEB">
      <w:pPr>
        <w:tabs>
          <w:tab w:val="left" w:pos="1883"/>
        </w:tabs>
        <w:rPr>
          <w:rFonts w:ascii="Times New Roman" w:hAnsi="Times New Roman" w:cs="Times New Roman"/>
          <w:sz w:val="24"/>
          <w:szCs w:val="24"/>
          <w:lang w:val="sq-AL"/>
        </w:rPr>
      </w:pPr>
      <w:r w:rsidRPr="00D91744">
        <w:rPr>
          <w:rFonts w:ascii="Times New Roman" w:hAnsi="Times New Roman" w:cs="Times New Roman"/>
          <w:sz w:val="24"/>
          <w:szCs w:val="24"/>
          <w:lang w:val="sq-AL"/>
        </w:rPr>
        <w:t xml:space="preserve">       Zyra për Informim dhe Marrëdhënie me Publikun</w:t>
      </w:r>
      <w:r w:rsidR="00B86AC4">
        <w:rPr>
          <w:rFonts w:ascii="Times New Roman" w:hAnsi="Times New Roman" w:cs="Times New Roman"/>
          <w:sz w:val="24"/>
          <w:szCs w:val="24"/>
          <w:lang w:val="sq-AL"/>
        </w:rPr>
        <w:t xml:space="preserve">                                    7.7.2023, Rahovec</w:t>
      </w:r>
    </w:p>
    <w:sectPr w:rsidR="00D91744" w:rsidRPr="00D91744" w:rsidSect="00DE1BFF">
      <w:headerReference w:type="default" r:id="rId24"/>
      <w:footerReference w:type="default" r:id="rId25"/>
      <w:headerReference w:type="first" r:id="rId26"/>
      <w:footerReference w:type="first" r:id="rId27"/>
      <w:pgSz w:w="12240" w:h="15840" w:code="1"/>
      <w:pgMar w:top="720" w:right="1440" w:bottom="252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C7A" w:rsidRDefault="00A95C7A">
      <w:pPr>
        <w:spacing w:after="0" w:line="240" w:lineRule="auto"/>
      </w:pPr>
      <w:r>
        <w:separator/>
      </w:r>
    </w:p>
    <w:p w:rsidR="00A95C7A" w:rsidRDefault="00A95C7A"/>
  </w:endnote>
  <w:endnote w:type="continuationSeparator" w:id="0">
    <w:p w:rsidR="00A95C7A" w:rsidRDefault="00A95C7A">
      <w:pPr>
        <w:spacing w:after="0" w:line="240" w:lineRule="auto"/>
      </w:pPr>
      <w:r>
        <w:continuationSeparator/>
      </w:r>
    </w:p>
    <w:p w:rsidR="00A95C7A" w:rsidRDefault="00A95C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46A" w:rsidRDefault="00A5578C">
    <w:pPr>
      <w:pStyle w:val="Footer"/>
    </w:pPr>
    <w:r>
      <w:rPr>
        <w:noProof/>
        <w:lang w:val="sq-AL" w:eastAsia="sq-AL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35E3DA3" wp14:editId="2E821C6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88910" cy="3954649"/>
              <wp:effectExtent l="0" t="0" r="0" b="127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8910" cy="3954649"/>
                        <a:chOff x="114300" y="-9525"/>
                        <a:chExt cx="7788910" cy="3954649"/>
                      </a:xfrm>
                    </wpg:grpSpPr>
                    <wps:wsp>
                      <wps:cNvPr id="5" name="Freeform 54">
                        <a:extLst>
                          <a:ext uri="{FF2B5EF4-FFF2-40B4-BE49-F238E27FC236}">
                            <a16:creationId xmlns:a16="http://schemas.microsoft.com/office/drawing/2014/main" id="{9FC139B6-5636-4A3B-AC63-720C57A63025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2093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0 h 260"/>
                            <a:gd name="T4" fmla="*/ 455 w 455"/>
                            <a:gd name="T5" fmla="*/ 0 h 260"/>
                            <a:gd name="T6" fmla="*/ 0 w 455"/>
                            <a:gd name="T7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Freeform 55">
                        <a:extLst>
                          <a:ext uri="{FF2B5EF4-FFF2-40B4-BE49-F238E27FC236}">
                            <a16:creationId xmlns:a16="http://schemas.microsoft.com/office/drawing/2014/main" id="{18A460A0-9935-4F4B-A301-2E05CF0E80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23825" y="-9525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255 h 260"/>
                            <a:gd name="T4" fmla="*/ 255 w 455"/>
                            <a:gd name="T5" fmla="*/ 0 h 260"/>
                            <a:gd name="T6" fmla="*/ 455 w 455"/>
                            <a:gd name="T7" fmla="*/ 0 h 260"/>
                            <a:gd name="T8" fmla="*/ 0 w 455"/>
                            <a:gd name="T9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255"/>
                                <a:pt x="0" y="255"/>
                                <a:pt x="0" y="255"/>
                              </a:cubicBezTo>
                              <a:cubicBezTo>
                                <a:pt x="0" y="114"/>
                                <a:pt x="114" y="0"/>
                                <a:pt x="255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: Shape 14">
                        <a:extLst>
                          <a:ext uri="{FF2B5EF4-FFF2-40B4-BE49-F238E27FC236}">
                            <a16:creationId xmlns:a16="http://schemas.microsoft.com/office/drawing/2014/main" id="{D57537D0-64E0-4E7C-98BF-EEDCE612E36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581144"/>
                          <a:ext cx="7779385" cy="1363980"/>
                        </a:xfrm>
                        <a:custGeom>
                          <a:avLst/>
                          <a:gdLst>
                            <a:gd name="connsiteX0" fmla="*/ 7779656 w 7779656"/>
                            <a:gd name="connsiteY0" fmla="*/ 1364203 h 1364203"/>
                            <a:gd name="connsiteX1" fmla="*/ 0 w 7779656"/>
                            <a:gd name="connsiteY1" fmla="*/ 0 h 1364203"/>
                            <a:gd name="connsiteX2" fmla="*/ 7779656 w 7779656"/>
                            <a:gd name="connsiteY2" fmla="*/ 0 h 1364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779656" h="1364203">
                              <a:moveTo>
                                <a:pt x="7779656" y="1364203"/>
                              </a:moveTo>
                              <a:lnTo>
                                <a:pt x="0" y="0"/>
                              </a:lnTo>
                              <a:lnTo>
                                <a:pt x="777965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39000</wp14:pctHeight>
              </wp14:sizeRelV>
            </wp:anchor>
          </w:drawing>
        </mc:Choice>
        <mc:Fallback>
          <w:pict>
            <v:group w14:anchorId="75611F8A" id="Group 12" o:spid="_x0000_s1026" style="position:absolute;margin-left:0;margin-top:0;width:613.3pt;height:311.4pt;z-index:251669504;mso-width-percent:1000;mso-height-percent:390;mso-position-horizontal:center;mso-position-horizontal-relative:page;mso-position-vertical:bottom;mso-position-vertical-relative:page;mso-width-percent:1000;mso-height-percent:390" coordorigin="1143,-95" coordsize="77889,39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">
              <v:shape id="Freeform 54" o:spid="_x0000_s1027" style="position:absolute;left:1143;top:220;width:77793;height:39231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" path="m,260c,,,,,,455,,455,,455,,14,,,260,,260xe" fillcolor="#ddd [3204]" stroked="f">
                <v:path arrowok="t" o:connecttype="custom" o:connectlocs="0,3923030;0,0;7779385,0;0,3923030" o:connectangles="0,0,0,0"/>
              </v:shape>
              <v:shape id="Freeform 55" o:spid="_x0000_s1028" style="position:absolute;left:1238;top:-95;width:77794;height:39230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" path="m,260v,-5,,-5,,-5c,114,114,,255,,455,,455,,455,,14,,,260,,260xe" fillcolor="#b2b2b2 [3205]" stroked="f">
                <v:path arrowok="t" o:connecttype="custom" o:connectlocs="0,3923030;0,3847587;4359875,0;7779385,0;0,3923030" o:connectangles="0,0,0,0,0"/>
              </v:shape>
              <v:shape id="Freeform: Shape 14" o:spid="_x0000_s1029" style="position:absolute;left:1143;top:25811;width:77793;height:13640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" path="m7779656,1364203l,,7779656,r,1364203xe" fillcolor="#969696 [3206]" stroked="f">
                <v:path arrowok="t" o:connecttype="custom" o:connectlocs="7779385,1363980;0,0;7779385,0" o:connectangles="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BFF" w:rsidRDefault="00DE1BFF">
    <w:pPr>
      <w:pStyle w:val="Footer"/>
      <w:jc w:val="right"/>
    </w:pPr>
  </w:p>
  <w:p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C7A" w:rsidRDefault="00A95C7A">
      <w:pPr>
        <w:spacing w:after="0" w:line="240" w:lineRule="auto"/>
      </w:pPr>
      <w:r>
        <w:separator/>
      </w:r>
    </w:p>
    <w:p w:rsidR="00A95C7A" w:rsidRDefault="00A95C7A"/>
  </w:footnote>
  <w:footnote w:type="continuationSeparator" w:id="0">
    <w:p w:rsidR="00A95C7A" w:rsidRDefault="00A95C7A">
      <w:pPr>
        <w:spacing w:after="0" w:line="240" w:lineRule="auto"/>
      </w:pPr>
      <w:r>
        <w:continuationSeparator/>
      </w:r>
    </w:p>
    <w:p w:rsidR="00A95C7A" w:rsidRDefault="00A95C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D9A" w:rsidRDefault="00665D9A">
    <w:pPr>
      <w:pStyle w:val="Header"/>
    </w:pPr>
    <w:r>
      <w:rPr>
        <w:noProof/>
        <w:lang w:val="sq-AL" w:eastAsia="sq-AL"/>
      </w:rPr>
      <mc:AlternateContent>
        <mc:Choice Requires="wps">
          <w:drawing>
            <wp:anchor distT="0" distB="0" distL="118745" distR="118745" simplePos="0" relativeHeight="251671552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000000" w:themeColor="text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665D9A" w:rsidRPr="00F101A6" w:rsidRDefault="00665D9A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000000" w:themeColor="text1"/>
                                </w:rPr>
                              </w:pPr>
                              <w:r w:rsidRPr="00F101A6">
                                <w:rPr>
                                  <w:caps/>
                                  <w:color w:val="000000" w:themeColor="text1"/>
                                </w:rPr>
                                <w:t>Procesverbal i</w:t>
                              </w:r>
                              <w:r w:rsidR="00BA2E32">
                                <w:rPr>
                                  <w:caps/>
                                  <w:color w:val="000000" w:themeColor="text1"/>
                                </w:rPr>
                                <w:t xml:space="preserve"> konsultimit publik për projekt statutin e ansamblit komunal të këngëve dhe të valleve në rahovec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4492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mR3nu3AAAAAQBAAAPAAAAAAAAAAAAAAAAAO0EAABkcnMvZG93bnJldi54&#10;bWxQSwUGAAAAAAQABADzAAAA9gUAAAAA&#10;" o:allowoverlap="f" fillcolor="#dd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000000" w:themeColor="text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665D9A" w:rsidRPr="00F101A6" w:rsidRDefault="00665D9A">
                        <w:pPr>
                          <w:pStyle w:val="Header"/>
                          <w:jc w:val="center"/>
                          <w:rPr>
                            <w:caps/>
                            <w:color w:val="000000" w:themeColor="text1"/>
                          </w:rPr>
                        </w:pPr>
                        <w:r w:rsidRPr="00F101A6">
                          <w:rPr>
                            <w:caps/>
                            <w:color w:val="000000" w:themeColor="text1"/>
                          </w:rPr>
                          <w:t>Procesverbal i</w:t>
                        </w:r>
                        <w:r w:rsidR="00BA2E32">
                          <w:rPr>
                            <w:caps/>
                            <w:color w:val="000000" w:themeColor="text1"/>
                          </w:rPr>
                          <w:t xml:space="preserve"> konsultimit publik për projekt statutin e ansamblit komunal të këngëve dhe të valleve në rahovec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8D3" w:rsidRDefault="00CB0809">
    <w:pPr>
      <w:pStyle w:val="Header"/>
    </w:pPr>
    <w:r>
      <w:rPr>
        <w:noProof/>
        <w:lang w:val="sq-AL" w:eastAsia="sq-A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149FDF2" wp14:editId="07513A9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30015C82" id="Group 1" o:spid="_x0000_s1026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b2b2b2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#5f5f5f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969696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b2b2b2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969696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gray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#4d4d4d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ddd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E592D56"/>
    <w:multiLevelType w:val="hybridMultilevel"/>
    <w:tmpl w:val="BA0E63E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F47718"/>
    <w:multiLevelType w:val="hybridMultilevel"/>
    <w:tmpl w:val="2CA86D34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D9A"/>
    <w:rsid w:val="000010B5"/>
    <w:rsid w:val="0000131F"/>
    <w:rsid w:val="00003E9B"/>
    <w:rsid w:val="000115CE"/>
    <w:rsid w:val="00023FDF"/>
    <w:rsid w:val="00031C3A"/>
    <w:rsid w:val="000522CE"/>
    <w:rsid w:val="0006206C"/>
    <w:rsid w:val="00066CB8"/>
    <w:rsid w:val="000828F4"/>
    <w:rsid w:val="00085CBB"/>
    <w:rsid w:val="000874E5"/>
    <w:rsid w:val="000A4927"/>
    <w:rsid w:val="000B1740"/>
    <w:rsid w:val="000B4D90"/>
    <w:rsid w:val="000C1D31"/>
    <w:rsid w:val="000D28C5"/>
    <w:rsid w:val="000E156C"/>
    <w:rsid w:val="000E60A8"/>
    <w:rsid w:val="000F1B5C"/>
    <w:rsid w:val="000F4883"/>
    <w:rsid w:val="000F51EC"/>
    <w:rsid w:val="000F7122"/>
    <w:rsid w:val="00114A27"/>
    <w:rsid w:val="001200AC"/>
    <w:rsid w:val="00120F7B"/>
    <w:rsid w:val="00122C73"/>
    <w:rsid w:val="00150791"/>
    <w:rsid w:val="00174E02"/>
    <w:rsid w:val="001A190B"/>
    <w:rsid w:val="001B4EEF"/>
    <w:rsid w:val="001B689C"/>
    <w:rsid w:val="001D2BE1"/>
    <w:rsid w:val="001D2DDC"/>
    <w:rsid w:val="00200635"/>
    <w:rsid w:val="002179EA"/>
    <w:rsid w:val="00224643"/>
    <w:rsid w:val="00233FF1"/>
    <w:rsid w:val="00254E0D"/>
    <w:rsid w:val="00257B67"/>
    <w:rsid w:val="00271188"/>
    <w:rsid w:val="002859D2"/>
    <w:rsid w:val="002A03A2"/>
    <w:rsid w:val="002A4500"/>
    <w:rsid w:val="002C09EC"/>
    <w:rsid w:val="0034726B"/>
    <w:rsid w:val="003767D6"/>
    <w:rsid w:val="0038000D"/>
    <w:rsid w:val="00385ACF"/>
    <w:rsid w:val="003A1BA3"/>
    <w:rsid w:val="003E1C75"/>
    <w:rsid w:val="00406C90"/>
    <w:rsid w:val="00416C19"/>
    <w:rsid w:val="004176FD"/>
    <w:rsid w:val="00422757"/>
    <w:rsid w:val="00436E03"/>
    <w:rsid w:val="00442CE6"/>
    <w:rsid w:val="00475D96"/>
    <w:rsid w:val="00477474"/>
    <w:rsid w:val="00477D59"/>
    <w:rsid w:val="00480B7F"/>
    <w:rsid w:val="00480D83"/>
    <w:rsid w:val="00496228"/>
    <w:rsid w:val="004A1893"/>
    <w:rsid w:val="004B79A4"/>
    <w:rsid w:val="004C4A44"/>
    <w:rsid w:val="005008BF"/>
    <w:rsid w:val="0050136E"/>
    <w:rsid w:val="00511135"/>
    <w:rsid w:val="005125BB"/>
    <w:rsid w:val="00525EF0"/>
    <w:rsid w:val="005264AB"/>
    <w:rsid w:val="00537F9C"/>
    <w:rsid w:val="005446DD"/>
    <w:rsid w:val="00551057"/>
    <w:rsid w:val="0055629A"/>
    <w:rsid w:val="00561952"/>
    <w:rsid w:val="00572222"/>
    <w:rsid w:val="00583407"/>
    <w:rsid w:val="00586910"/>
    <w:rsid w:val="005932A0"/>
    <w:rsid w:val="005B47C4"/>
    <w:rsid w:val="005D3DA6"/>
    <w:rsid w:val="00616566"/>
    <w:rsid w:val="00634E52"/>
    <w:rsid w:val="006362B7"/>
    <w:rsid w:val="00642E91"/>
    <w:rsid w:val="00647687"/>
    <w:rsid w:val="00665D9A"/>
    <w:rsid w:val="00674C93"/>
    <w:rsid w:val="0068316E"/>
    <w:rsid w:val="006B0D93"/>
    <w:rsid w:val="006B7B26"/>
    <w:rsid w:val="006D6F03"/>
    <w:rsid w:val="006F462E"/>
    <w:rsid w:val="00702D59"/>
    <w:rsid w:val="00722219"/>
    <w:rsid w:val="00726063"/>
    <w:rsid w:val="0073463C"/>
    <w:rsid w:val="00744EA9"/>
    <w:rsid w:val="00746FFA"/>
    <w:rsid w:val="00751434"/>
    <w:rsid w:val="00752FC4"/>
    <w:rsid w:val="00753413"/>
    <w:rsid w:val="00757E9C"/>
    <w:rsid w:val="00792D81"/>
    <w:rsid w:val="007A6388"/>
    <w:rsid w:val="007B4C91"/>
    <w:rsid w:val="007D61AA"/>
    <w:rsid w:val="007D70F7"/>
    <w:rsid w:val="007F1F9A"/>
    <w:rsid w:val="0081281F"/>
    <w:rsid w:val="00830C5F"/>
    <w:rsid w:val="00834A33"/>
    <w:rsid w:val="00841D1F"/>
    <w:rsid w:val="00851C5B"/>
    <w:rsid w:val="00882F39"/>
    <w:rsid w:val="008876E1"/>
    <w:rsid w:val="00896EE1"/>
    <w:rsid w:val="008C1482"/>
    <w:rsid w:val="008C2737"/>
    <w:rsid w:val="008D0AA7"/>
    <w:rsid w:val="0090401D"/>
    <w:rsid w:val="00912A0A"/>
    <w:rsid w:val="009219C5"/>
    <w:rsid w:val="0094138C"/>
    <w:rsid w:val="009468D3"/>
    <w:rsid w:val="00954558"/>
    <w:rsid w:val="00961198"/>
    <w:rsid w:val="00961EDE"/>
    <w:rsid w:val="00974051"/>
    <w:rsid w:val="0097608D"/>
    <w:rsid w:val="00977503"/>
    <w:rsid w:val="009827EF"/>
    <w:rsid w:val="009E381B"/>
    <w:rsid w:val="009F0CAD"/>
    <w:rsid w:val="00A17117"/>
    <w:rsid w:val="00A2517D"/>
    <w:rsid w:val="00A35380"/>
    <w:rsid w:val="00A475CE"/>
    <w:rsid w:val="00A47B7B"/>
    <w:rsid w:val="00A5578C"/>
    <w:rsid w:val="00A61D8D"/>
    <w:rsid w:val="00A6631A"/>
    <w:rsid w:val="00A763AE"/>
    <w:rsid w:val="00A834A2"/>
    <w:rsid w:val="00A95C7A"/>
    <w:rsid w:val="00AC1A6E"/>
    <w:rsid w:val="00AD1CE4"/>
    <w:rsid w:val="00AF204F"/>
    <w:rsid w:val="00B16E67"/>
    <w:rsid w:val="00B200A6"/>
    <w:rsid w:val="00B353E2"/>
    <w:rsid w:val="00B40F1A"/>
    <w:rsid w:val="00B63133"/>
    <w:rsid w:val="00B754B9"/>
    <w:rsid w:val="00B7685A"/>
    <w:rsid w:val="00B86AC4"/>
    <w:rsid w:val="00BA2E32"/>
    <w:rsid w:val="00BB6CD7"/>
    <w:rsid w:val="00BC0F0A"/>
    <w:rsid w:val="00BC4306"/>
    <w:rsid w:val="00BC4966"/>
    <w:rsid w:val="00BD651A"/>
    <w:rsid w:val="00C11980"/>
    <w:rsid w:val="00C22524"/>
    <w:rsid w:val="00C31120"/>
    <w:rsid w:val="00C36A13"/>
    <w:rsid w:val="00C37964"/>
    <w:rsid w:val="00C848A8"/>
    <w:rsid w:val="00CB0809"/>
    <w:rsid w:val="00CB6FB7"/>
    <w:rsid w:val="00CB74B2"/>
    <w:rsid w:val="00CD10BF"/>
    <w:rsid w:val="00CF46CA"/>
    <w:rsid w:val="00D04123"/>
    <w:rsid w:val="00D06525"/>
    <w:rsid w:val="00D149F1"/>
    <w:rsid w:val="00D36106"/>
    <w:rsid w:val="00D61A17"/>
    <w:rsid w:val="00D770C1"/>
    <w:rsid w:val="00D91744"/>
    <w:rsid w:val="00DC7840"/>
    <w:rsid w:val="00DD69EE"/>
    <w:rsid w:val="00DE1BFF"/>
    <w:rsid w:val="00DF21D3"/>
    <w:rsid w:val="00DF5A1F"/>
    <w:rsid w:val="00E10E4B"/>
    <w:rsid w:val="00E328C7"/>
    <w:rsid w:val="00E47650"/>
    <w:rsid w:val="00E515C4"/>
    <w:rsid w:val="00E5646A"/>
    <w:rsid w:val="00EC4DE3"/>
    <w:rsid w:val="00F0107F"/>
    <w:rsid w:val="00F101A6"/>
    <w:rsid w:val="00F253AF"/>
    <w:rsid w:val="00F305C9"/>
    <w:rsid w:val="00F64969"/>
    <w:rsid w:val="00F71D73"/>
    <w:rsid w:val="00F763B1"/>
    <w:rsid w:val="00F83B53"/>
    <w:rsid w:val="00FA402E"/>
    <w:rsid w:val="00FA678F"/>
    <w:rsid w:val="00FB1236"/>
    <w:rsid w:val="00FB19CE"/>
    <w:rsid w:val="00FB49C2"/>
    <w:rsid w:val="00FB6CEB"/>
    <w:rsid w:val="00FD2974"/>
    <w:rsid w:val="00FD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E521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95959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595959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254E0D"/>
    <w:rPr>
      <w:rFonts w:asciiTheme="majorHAnsi" w:hAnsiTheme="majorHAnsi"/>
      <w:color w:val="595959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474747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254E0D"/>
    <w:rPr>
      <w:rFonts w:asciiTheme="majorHAnsi" w:eastAsiaTheme="majorEastAsia" w:hAnsiTheme="majorHAnsi" w:cstheme="majorBidi"/>
      <w:b/>
      <w:bCs/>
      <w:color w:val="595959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DDDDDD" w:themeColor="accent1" w:frame="1"/>
        <w:left w:val="single" w:sz="2" w:space="10" w:color="DDDDDD" w:themeColor="accent1" w:frame="1"/>
        <w:bottom w:val="single" w:sz="2" w:space="10" w:color="DDDDDD" w:themeColor="accent1" w:frame="1"/>
        <w:right w:val="single" w:sz="2" w:space="10" w:color="DDDDDD" w:themeColor="accent1" w:frame="1"/>
      </w:pBdr>
      <w:ind w:left="1152" w:right="1152"/>
    </w:pPr>
    <w:rPr>
      <w:rFonts w:eastAsiaTheme="minorEastAsia"/>
      <w:i/>
      <w:iCs/>
      <w:color w:val="A5A5A5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595959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customStyle="1" w:styleId="GridTable1Light1">
    <w:name w:val="Grid Table 1 Light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572222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572222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572222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572222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572222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572222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572222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572222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572222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572222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572222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572222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572222"/>
    <w:rPr>
      <w:rFonts w:asciiTheme="majorHAnsi" w:eastAsiaTheme="majorEastAsia" w:hAnsiTheme="majorHAnsi" w:cstheme="majorBidi"/>
      <w:color w:val="6E6E6E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A5A5A5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A5A5A5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6E6E6E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6E6E6E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404040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A5A5A5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A5A5A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A5A5A5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A5A5A5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72222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572222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572222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572222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572222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572222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572222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572222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572222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572222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572222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572222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customStyle="1" w:styleId="PlainTable11">
    <w:name w:val="Plain Table 1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22"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A5A5A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kk.rks-gov.net/rahovec/wp-content/uploads/sites/23/2023/06/Njotim-per-konsultim-publik-per-Projekt-Statutin-e-Ansamblit-Komunal.pdf" TargetMode="External"/><Relationship Id="rId18" Type="http://schemas.openxmlformats.org/officeDocument/2006/relationships/image" Target="media/image3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hyperlink" Target="https://kk.rks-gov.net/rahovec/wp-content/uploads/sites/23/2023/06/Njotim-per-konsultim-publik-per-Projekt-Statutin-e-Ansamblit-Komunal.pdf" TargetMode="External"/><Relationship Id="rId17" Type="http://schemas.openxmlformats.org/officeDocument/2006/relationships/image" Target="media/image2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kk.rks-gov.net/rahovec/news/u-mbajt-konsultimi-publik-per-draft-statutin-e-ansamblit-komunal-te-kengeve-dhe-valleve-ne-rahovec/" TargetMode="External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konsultimet.rks-gov.net/viewConsult.php?ConsultationID=41924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k.rks-gov.net/rahovec/wp-content/uploads/sites/23/2023/06/DRAFT-STATUTI-I-ANSAMBLIT-TE-KOMUNES-SE-RAHOVECIT.doc" TargetMode="External"/><Relationship Id="rId22" Type="http://schemas.openxmlformats.org/officeDocument/2006/relationships/image" Target="media/image7.jpeg"/><Relationship Id="rId27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erta.Gashi\AppData\Roaming\Microsoft\Templates\Earth%20ton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F67B6E-C1E6-43AE-8F0E-1BFA4278F23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C785624-3172-4EB0-B7FD-A06910D8A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8</Pages>
  <Words>969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Procesverbal i konsultimit publik për projekt statutin e ansamblit komunal të këngëve dhe të valleve në rahovec</vt:lpstr>
    </vt:vector>
  </TitlesOfParts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Procesverbal i konsultimit publik për projekt statutin e ansamblit komunal të këngëve dhe të valleve në rahovec</dc:title>
  <dc:creator/>
  <cp:lastModifiedBy/>
  <cp:revision>1</cp:revision>
  <dcterms:created xsi:type="dcterms:W3CDTF">2023-06-29T13:11:00Z</dcterms:created>
  <dcterms:modified xsi:type="dcterms:W3CDTF">2023-07-07T07:15:00Z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