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D9A" w:rsidRPr="00BA668F" w:rsidRDefault="00665D9A" w:rsidP="008D0AA7">
      <w:pPr>
        <w:pStyle w:val="Salutation"/>
      </w:pPr>
    </w:p>
    <w:p w:rsidR="00665D9A" w:rsidRPr="00BA668F" w:rsidRDefault="00665D9A" w:rsidP="00665D9A">
      <w:pPr>
        <w:pStyle w:val="Salutation"/>
      </w:pPr>
      <w:r w:rsidRPr="00BA668F">
        <w:rPr>
          <w:noProof/>
          <w:lang w:val="sq-AL" w:eastAsia="sq-AL"/>
        </w:rPr>
        <w:drawing>
          <wp:inline distT="0" distB="0" distL="0" distR="0" wp14:anchorId="0B1A0214">
            <wp:extent cx="5989955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18" w:type="dxa"/>
        <w:tblInd w:w="-6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18"/>
      </w:tblGrid>
      <w:tr w:rsidR="00665D9A" w:rsidRPr="00BA668F" w:rsidTr="00665D9A">
        <w:trPr>
          <w:trHeight w:val="80"/>
        </w:trPr>
        <w:tc>
          <w:tcPr>
            <w:tcW w:w="10318" w:type="dxa"/>
          </w:tcPr>
          <w:p w:rsidR="00665D9A" w:rsidRPr="00BA668F" w:rsidRDefault="00665D9A" w:rsidP="0080420F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</w:tc>
      </w:tr>
    </w:tbl>
    <w:p w:rsidR="00255F94" w:rsidRDefault="00255F94" w:rsidP="00255F94">
      <w:pPr>
        <w:pStyle w:val="Salutation"/>
        <w:rPr>
          <w:b/>
          <w:sz w:val="24"/>
          <w:szCs w:val="24"/>
        </w:rPr>
      </w:pPr>
    </w:p>
    <w:p w:rsidR="00255F94" w:rsidRDefault="00255F94" w:rsidP="00255F94">
      <w:pPr>
        <w:pStyle w:val="Salutation"/>
        <w:rPr>
          <w:b/>
          <w:sz w:val="24"/>
          <w:szCs w:val="24"/>
        </w:rPr>
      </w:pPr>
      <w:bookmarkStart w:id="0" w:name="_GoBack"/>
      <w:bookmarkEnd w:id="0"/>
    </w:p>
    <w:p w:rsidR="00255F94" w:rsidRDefault="00255F94" w:rsidP="00255F94">
      <w:pPr>
        <w:pStyle w:val="Salutation"/>
        <w:rPr>
          <w:b/>
          <w:sz w:val="24"/>
          <w:szCs w:val="24"/>
        </w:rPr>
      </w:pPr>
    </w:p>
    <w:p w:rsidR="00255F94" w:rsidRPr="00996305" w:rsidRDefault="00255F94" w:rsidP="00255F94">
      <w:pPr>
        <w:pStyle w:val="Salutation"/>
        <w:jc w:val="center"/>
        <w:rPr>
          <w:b/>
          <w:sz w:val="28"/>
          <w:szCs w:val="28"/>
        </w:rPr>
      </w:pPr>
      <w:r w:rsidRPr="00996305">
        <w:rPr>
          <w:b/>
          <w:sz w:val="28"/>
          <w:szCs w:val="28"/>
        </w:rPr>
        <w:t>PROCESVERBAL I KONSULTIMIT PUBLIK PËR PLANIN E VEPRIMIT PËR PËRFSHIRJEN E KOMUNITETIT ROMË DHE ASHKALI NË SHOQËRINË KOSOVARE- KOMUNA RAHOVEC-2023-2025</w:t>
      </w:r>
    </w:p>
    <w:p w:rsidR="00766E97" w:rsidRDefault="00766E97" w:rsidP="008E25CE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255F94" w:rsidRDefault="00255F94" w:rsidP="008E25CE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255F94" w:rsidRDefault="00255F94" w:rsidP="008E25CE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255F94" w:rsidRDefault="00255F94" w:rsidP="008E25CE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255F94" w:rsidRDefault="00255F94" w:rsidP="008E25CE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540714" w:rsidRDefault="00540714" w:rsidP="00540714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540714" w:rsidRDefault="00540714" w:rsidP="008E25CE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540714" w:rsidRDefault="00540714" w:rsidP="008E25CE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BA668F" w:rsidRDefault="00AB2280" w:rsidP="00255F94">
      <w:pPr>
        <w:spacing w:after="0" w:line="240" w:lineRule="auto"/>
        <w:contextualSpacing/>
      </w:pPr>
    </w:p>
    <w:p w:rsidR="00DE1BFF" w:rsidRPr="00BA668F" w:rsidRDefault="00DE1BFF" w:rsidP="00DF7865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7140"/>
        </w:tabs>
        <w:spacing w:before="200" w:after="120"/>
        <w:outlineLvl w:val="2"/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</w:pPr>
      <w:r w:rsidRPr="00BA668F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lastRenderedPageBreak/>
        <w:t>INFORMATË RRETH  NJOFTIMIT</w:t>
      </w:r>
      <w:r w:rsidR="00DF7865" w:rsidRPr="00BA668F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tab/>
      </w:r>
    </w:p>
    <w:p w:rsidR="00DE1BFF" w:rsidRPr="00BA668F" w:rsidRDefault="00DE1BFF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eastAsia="Times New Roman" w:cs="Times New Roman"/>
          <w:bCs/>
          <w:color w:val="212121"/>
          <w:sz w:val="24"/>
          <w:szCs w:val="24"/>
        </w:rPr>
      </w:pPr>
    </w:p>
    <w:p w:rsidR="001B6050" w:rsidRPr="00045721" w:rsidRDefault="00973857" w:rsidP="0004572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721">
        <w:rPr>
          <w:rFonts w:ascii="Times New Roman" w:hAnsi="Times New Roman" w:cs="Times New Roman"/>
          <w:sz w:val="24"/>
          <w:szCs w:val="24"/>
        </w:rPr>
        <w:t xml:space="preserve">Duke </w:t>
      </w:r>
      <w:r w:rsidR="001B6050" w:rsidRPr="00045721">
        <w:rPr>
          <w:rFonts w:ascii="Times New Roman" w:hAnsi="Times New Roman" w:cs="Times New Roman"/>
          <w:sz w:val="24"/>
          <w:szCs w:val="24"/>
          <w:lang w:val="sq-AL"/>
        </w:rPr>
        <w:t>duke u bazuar në Ligjin numër 03/L-040 për Vetëqeverisjen Lokale, Statutin e Komunës së Rahovecit Nr.1005 i datës</w:t>
      </w:r>
      <w:r w:rsidR="00633A65">
        <w:rPr>
          <w:rFonts w:ascii="Times New Roman" w:hAnsi="Times New Roman" w:cs="Times New Roman"/>
          <w:sz w:val="24"/>
          <w:szCs w:val="24"/>
          <w:lang w:val="sq-AL"/>
        </w:rPr>
        <w:t xml:space="preserve"> 29.03.2017 dhe Nenit 6</w:t>
      </w:r>
      <w:r w:rsidR="001B6050" w:rsidRPr="00045721">
        <w:rPr>
          <w:rFonts w:ascii="Times New Roman" w:hAnsi="Times New Roman" w:cs="Times New Roman"/>
          <w:sz w:val="24"/>
          <w:szCs w:val="24"/>
          <w:lang w:val="sq-AL"/>
        </w:rPr>
        <w:t xml:space="preserve"> të </w:t>
      </w:r>
      <w:r w:rsidR="00333B34" w:rsidRPr="00045721">
        <w:rPr>
          <w:rFonts w:ascii="Times New Roman" w:hAnsi="Times New Roman" w:cs="Times New Roman"/>
          <w:sz w:val="24"/>
          <w:szCs w:val="24"/>
          <w:lang w:val="sq-AL"/>
        </w:rPr>
        <w:t>Udhëzimi</w:t>
      </w:r>
      <w:r w:rsidR="001B6050" w:rsidRPr="00045721">
        <w:rPr>
          <w:rFonts w:ascii="Times New Roman" w:hAnsi="Times New Roman" w:cs="Times New Roman"/>
          <w:sz w:val="24"/>
          <w:szCs w:val="24"/>
          <w:lang w:val="sq-AL"/>
        </w:rPr>
        <w:t xml:space="preserve">t Administrativ (MAPL) Nr.06/2018 për Standardet Minimale të Konsultimit Publik në Komuna,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Zyra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Inform</w:t>
      </w:r>
      <w:r w:rsidR="00C82920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="00C8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920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C8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920">
        <w:rPr>
          <w:rFonts w:ascii="Times New Roman" w:hAnsi="Times New Roman" w:cs="Times New Roman"/>
          <w:sz w:val="24"/>
          <w:szCs w:val="24"/>
        </w:rPr>
        <w:t>bashkëpunim</w:t>
      </w:r>
      <w:proofErr w:type="spellEnd"/>
      <w:r w:rsidR="00C82920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C82920">
        <w:rPr>
          <w:rFonts w:ascii="Times New Roman" w:hAnsi="Times New Roman" w:cs="Times New Roman"/>
          <w:sz w:val="24"/>
          <w:szCs w:val="24"/>
        </w:rPr>
        <w:t>Zyrën</w:t>
      </w:r>
      <w:proofErr w:type="spellEnd"/>
      <w:r w:rsidR="00C8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920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="00C8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92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C8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920">
        <w:rPr>
          <w:rFonts w:ascii="Times New Roman" w:hAnsi="Times New Roman" w:cs="Times New Roman"/>
          <w:sz w:val="24"/>
          <w:szCs w:val="24"/>
        </w:rPr>
        <w:t>Komunitete</w:t>
      </w:r>
      <w:proofErr w:type="spellEnd"/>
      <w:r w:rsidR="00C8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920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C82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920">
        <w:rPr>
          <w:rFonts w:ascii="Times New Roman" w:hAnsi="Times New Roman" w:cs="Times New Roman"/>
          <w:sz w:val="24"/>
          <w:szCs w:val="24"/>
        </w:rPr>
        <w:t>Kthim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bën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njoftimin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050" w:rsidRPr="00045721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1B6050" w:rsidRPr="00045721">
        <w:rPr>
          <w:rFonts w:ascii="Times New Roman" w:hAnsi="Times New Roman" w:cs="Times New Roman"/>
          <w:sz w:val="24"/>
          <w:szCs w:val="24"/>
        </w:rPr>
        <w:t>:</w:t>
      </w:r>
      <w:r w:rsidR="00C82920" w:rsidRPr="00C82920">
        <w:rPr>
          <w:rFonts w:ascii="Times New Roman" w:hAnsi="Times New Roman"/>
          <w:b/>
        </w:rPr>
        <w:t xml:space="preserve"> </w:t>
      </w:r>
    </w:p>
    <w:p w:rsidR="008E25CE" w:rsidRPr="00DD1330" w:rsidRDefault="0021232C" w:rsidP="00DD1330">
      <w:pPr>
        <w:pStyle w:val="Salutation"/>
        <w:jc w:val="center"/>
        <w:rPr>
          <w:b/>
          <w:sz w:val="24"/>
          <w:szCs w:val="24"/>
        </w:rPr>
      </w:pPr>
      <w:r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KONSULTIM</w:t>
      </w:r>
      <w:r w:rsidR="00C82920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 PUBLIK</w:t>
      </w:r>
      <w:r w:rsidRPr="00045721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br/>
      </w:r>
      <w:r w:rsidRPr="00045721">
        <w:rPr>
          <w:rFonts w:ascii="Times New Roman" w:eastAsia="Times New Roman" w:hAnsi="Times New Roman" w:cs="Times New Roman"/>
          <w:bCs/>
          <w:color w:val="212121"/>
          <w:sz w:val="24"/>
          <w:szCs w:val="24"/>
        </w:rPr>
        <w:br/>
      </w:r>
      <w:r w:rsidR="00DD1330" w:rsidRPr="00255F94">
        <w:rPr>
          <w:b/>
          <w:sz w:val="24"/>
          <w:szCs w:val="24"/>
        </w:rPr>
        <w:t>PËR PLANIN E VEPRIMIT PËR PËRFSHIRJEN E KOMUNITETIT ROMË DHE ASHKALI NË SHOQËRINË KOSOVARE- KOMUNA RAHOVEC-2023-2025</w:t>
      </w:r>
    </w:p>
    <w:p w:rsidR="002063F6" w:rsidRDefault="00202BEF" w:rsidP="002063F6">
      <w:pPr>
        <w:pStyle w:val="Salutation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045721">
        <w:rPr>
          <w:rFonts w:ascii="Times New Roman" w:eastAsia="Arial" w:hAnsi="Times New Roman" w:cs="Times New Roman"/>
          <w:b/>
          <w:sz w:val="24"/>
          <w:szCs w:val="24"/>
        </w:rPr>
        <w:t>M</w:t>
      </w:r>
      <w:r w:rsidR="00DD1330">
        <w:rPr>
          <w:rFonts w:ascii="Times New Roman" w:eastAsia="Arial" w:hAnsi="Times New Roman" w:cs="Times New Roman"/>
          <w:b/>
          <w:sz w:val="24"/>
          <w:szCs w:val="24"/>
        </w:rPr>
        <w:t>e 22.6.2023</w:t>
      </w:r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,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është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publikuar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njoftimi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për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mbajtjen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e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konsultimit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për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D1330" w:rsidRPr="00255F94">
        <w:rPr>
          <w:b/>
          <w:sz w:val="24"/>
          <w:szCs w:val="24"/>
        </w:rPr>
        <w:t>PËR PLANIN E VEPRIMIT PËR PËRFSHIRJEN E KOMUNITETIT ROMË DHE ASHKALI NË SHOQËRINË KOSOVARE- KOMUNA RAHOVEC-2023-2025</w:t>
      </w:r>
      <w:r w:rsidR="008E25CE" w:rsidRPr="0004572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val="sq-AL"/>
        </w:rPr>
        <w:t>.</w:t>
      </w:r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Njoftimi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është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pu</w:t>
      </w:r>
      <w:r w:rsidR="001C1566" w:rsidRPr="00045721">
        <w:rPr>
          <w:rFonts w:ascii="Times New Roman" w:eastAsia="Arial" w:hAnsi="Times New Roman" w:cs="Times New Roman"/>
          <w:sz w:val="24"/>
          <w:szCs w:val="24"/>
        </w:rPr>
        <w:t>blikuar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në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uebfaqen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zyrtare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të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K</w:t>
      </w:r>
      <w:r w:rsidR="00B1798A">
        <w:rPr>
          <w:rFonts w:ascii="Times New Roman" w:eastAsia="Arial" w:hAnsi="Times New Roman" w:cs="Times New Roman"/>
          <w:sz w:val="24"/>
          <w:szCs w:val="24"/>
        </w:rPr>
        <w:t>omunës</w:t>
      </w:r>
      <w:proofErr w:type="spellEnd"/>
      <w:r w:rsidR="00B1798A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dhe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Platformën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e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Konsultimeve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9302F1" w:rsidRPr="00045721">
        <w:rPr>
          <w:rFonts w:ascii="Times New Roman" w:eastAsia="Arial" w:hAnsi="Times New Roman" w:cs="Times New Roman"/>
          <w:sz w:val="24"/>
          <w:szCs w:val="24"/>
        </w:rPr>
        <w:t>Publike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>.</w:t>
      </w:r>
      <w:r w:rsidR="009302F1"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Në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të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njëjtën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ditë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janë</w:t>
      </w:r>
      <w:proofErr w:type="spellEnd"/>
      <w:r w:rsidR="001C1566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1C1566" w:rsidRPr="00045721">
        <w:rPr>
          <w:rFonts w:ascii="Times New Roman" w:eastAsia="Arial" w:hAnsi="Times New Roman" w:cs="Times New Roman"/>
          <w:sz w:val="24"/>
          <w:szCs w:val="24"/>
        </w:rPr>
        <w:t>njoftuar</w:t>
      </w:r>
      <w:proofErr w:type="spellEnd"/>
      <w:r w:rsidR="009302F1" w:rsidRPr="0004572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80911">
        <w:rPr>
          <w:rFonts w:ascii="Times New Roman" w:eastAsia="Arial" w:hAnsi="Times New Roman" w:cs="Times New Roman"/>
          <w:sz w:val="24"/>
          <w:szCs w:val="24"/>
        </w:rPr>
        <w:t>banorët</w:t>
      </w:r>
      <w:proofErr w:type="spellEnd"/>
      <w:r w:rsidR="00D8091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80911">
        <w:rPr>
          <w:rFonts w:ascii="Times New Roman" w:eastAsia="Arial" w:hAnsi="Times New Roman" w:cs="Times New Roman"/>
          <w:sz w:val="24"/>
          <w:szCs w:val="24"/>
        </w:rPr>
        <w:t>dhe</w:t>
      </w:r>
      <w:proofErr w:type="spellEnd"/>
      <w:r w:rsidR="00D80911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="00D80911">
        <w:rPr>
          <w:rFonts w:ascii="Times New Roman" w:eastAsia="Arial" w:hAnsi="Times New Roman" w:cs="Times New Roman"/>
          <w:sz w:val="24"/>
          <w:szCs w:val="24"/>
        </w:rPr>
        <w:t>përfaqësuesit</w:t>
      </w:r>
      <w:proofErr w:type="spellEnd"/>
      <w:r w:rsidR="00D80911">
        <w:rPr>
          <w:rFonts w:ascii="Times New Roman" w:eastAsia="Arial" w:hAnsi="Times New Roman" w:cs="Times New Roman"/>
          <w:sz w:val="24"/>
          <w:szCs w:val="24"/>
        </w:rPr>
        <w:t xml:space="preserve"> e </w:t>
      </w:r>
      <w:proofErr w:type="spellStart"/>
      <w:r w:rsidR="00D80911">
        <w:rPr>
          <w:rFonts w:ascii="Times New Roman" w:eastAsia="Arial" w:hAnsi="Times New Roman" w:cs="Times New Roman"/>
          <w:sz w:val="24"/>
          <w:szCs w:val="24"/>
        </w:rPr>
        <w:t>komuniteteve</w:t>
      </w:r>
      <w:proofErr w:type="spellEnd"/>
      <w:r w:rsidR="002063F6">
        <w:rPr>
          <w:rFonts w:ascii="Times New Roman" w:eastAsia="Arial" w:hAnsi="Times New Roman" w:cs="Times New Roman"/>
          <w:sz w:val="24"/>
          <w:szCs w:val="24"/>
        </w:rPr>
        <w:t>.</w:t>
      </w:r>
    </w:p>
    <w:p w:rsidR="008E25CE" w:rsidRDefault="009302F1" w:rsidP="00873493">
      <w:pPr>
        <w:pStyle w:val="Salutation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45721">
        <w:rPr>
          <w:rFonts w:ascii="Times New Roman" w:hAnsi="Times New Roman" w:cs="Times New Roman"/>
          <w:sz w:val="24"/>
          <w:szCs w:val="24"/>
        </w:rPr>
        <w:t>Publikimi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5721">
        <w:rPr>
          <w:rFonts w:ascii="Times New Roman" w:hAnsi="Times New Roman" w:cs="Times New Roman"/>
          <w:sz w:val="24"/>
          <w:szCs w:val="24"/>
        </w:rPr>
        <w:t>uebfaqe</w:t>
      </w:r>
      <w:proofErr w:type="spellEnd"/>
      <w:r w:rsidRPr="00045721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="00873493" w:rsidRPr="00D63691">
          <w:rPr>
            <w:rStyle w:val="Hyperlink"/>
            <w:rFonts w:ascii="Times New Roman" w:hAnsi="Times New Roman" w:cs="Times New Roman"/>
            <w:sz w:val="24"/>
            <w:szCs w:val="24"/>
          </w:rPr>
          <w:t>https://kk.rks-gov.net/rahovec/wp-content/uploads/sites/23/2023/06/Njoftim-konsultim-per-Planin-e-Veprimit-per-perfshirjen-e-Komunitetit-Rome-dhe-Ashkali-ne-shoqerine-kosovare.pdf</w:t>
        </w:r>
      </w:hyperlink>
    </w:p>
    <w:p w:rsidR="00873493" w:rsidRDefault="009302F1" w:rsidP="00A64CB9">
      <w:pPr>
        <w:pStyle w:val="ListParagraph"/>
        <w:numPr>
          <w:ilvl w:val="0"/>
          <w:numId w:val="20"/>
        </w:numPr>
        <w:rPr>
          <w:rFonts w:eastAsia="Times New Roman"/>
        </w:rPr>
      </w:pPr>
      <w:proofErr w:type="spellStart"/>
      <w:r w:rsidRPr="00A64CB9">
        <w:rPr>
          <w:rFonts w:ascii="Times New Roman" w:hAnsi="Times New Roman" w:cs="Times New Roman"/>
          <w:sz w:val="24"/>
          <w:szCs w:val="24"/>
        </w:rPr>
        <w:t>Publikimi</w:t>
      </w:r>
      <w:proofErr w:type="spellEnd"/>
      <w:r w:rsidRPr="00A64C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CB9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A64CB9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A64CB9" w:rsidRPr="00A64CB9">
          <w:rPr>
            <w:rStyle w:val="Hyperlink"/>
            <w:rFonts w:eastAsia="Times New Roman"/>
          </w:rPr>
          <w:t>https://m.facebook.com/story.php?story_fbid=pfbid02zeRz7DT6HnY8waWyrck3n2NZK1QQY4DUARV7vRd1huSokHqcCRh7EcphDrk9WVvVl&amp;id=100067252380999&amp;mibextid=Nif5oz</w:t>
        </w:r>
      </w:hyperlink>
    </w:p>
    <w:p w:rsidR="00733A3F" w:rsidRPr="00A64CB9" w:rsidRDefault="00733A3F" w:rsidP="00733A3F">
      <w:pPr>
        <w:pStyle w:val="ListParagraph"/>
        <w:rPr>
          <w:rStyle w:val="Hyperlink"/>
          <w:rFonts w:eastAsia="Times New Roman"/>
          <w:color w:val="auto"/>
          <w:u w:val="none"/>
        </w:rPr>
      </w:pPr>
    </w:p>
    <w:p w:rsidR="008E25CE" w:rsidRPr="00511896" w:rsidRDefault="009302F1" w:rsidP="00511896">
      <w:pPr>
        <w:pStyle w:val="ListParagraph"/>
        <w:numPr>
          <w:ilvl w:val="0"/>
          <w:numId w:val="20"/>
        </w:numPr>
        <w:tabs>
          <w:tab w:val="left" w:pos="700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1896">
        <w:rPr>
          <w:rFonts w:ascii="Times New Roman" w:hAnsi="Times New Roman" w:cs="Times New Roman"/>
          <w:sz w:val="24"/>
          <w:szCs w:val="24"/>
        </w:rPr>
        <w:t>Publikimi</w:t>
      </w:r>
      <w:proofErr w:type="spellEnd"/>
      <w:r w:rsidRPr="00511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89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5118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1896">
        <w:rPr>
          <w:rFonts w:ascii="Times New Roman" w:eastAsia="Arial" w:hAnsi="Times New Roman" w:cs="Times New Roman"/>
          <w:sz w:val="24"/>
          <w:szCs w:val="24"/>
        </w:rPr>
        <w:t>Platformën</w:t>
      </w:r>
      <w:proofErr w:type="spellEnd"/>
      <w:r w:rsidRPr="00511896">
        <w:rPr>
          <w:rFonts w:ascii="Times New Roman" w:eastAsia="Arial" w:hAnsi="Times New Roman" w:cs="Times New Roman"/>
          <w:sz w:val="24"/>
          <w:szCs w:val="24"/>
        </w:rPr>
        <w:t xml:space="preserve"> e </w:t>
      </w:r>
      <w:proofErr w:type="spellStart"/>
      <w:r w:rsidRPr="00511896">
        <w:rPr>
          <w:rFonts w:ascii="Times New Roman" w:eastAsia="Arial" w:hAnsi="Times New Roman" w:cs="Times New Roman"/>
          <w:sz w:val="24"/>
          <w:szCs w:val="24"/>
        </w:rPr>
        <w:t>Konsultimeve</w:t>
      </w:r>
      <w:proofErr w:type="spellEnd"/>
      <w:r w:rsidRPr="00511896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511896">
        <w:rPr>
          <w:rFonts w:ascii="Times New Roman" w:eastAsia="Arial" w:hAnsi="Times New Roman" w:cs="Times New Roman"/>
          <w:sz w:val="24"/>
          <w:szCs w:val="24"/>
        </w:rPr>
        <w:t>Publike</w:t>
      </w:r>
      <w:proofErr w:type="spellEnd"/>
      <w:r w:rsidRPr="00511896">
        <w:rPr>
          <w:rFonts w:ascii="Times New Roman" w:eastAsia="Arial" w:hAnsi="Times New Roman" w:cs="Times New Roman"/>
          <w:sz w:val="24"/>
          <w:szCs w:val="24"/>
        </w:rPr>
        <w:t>:</w:t>
      </w:r>
      <w:r w:rsidRPr="0051189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hyperlink r:id="rId14" w:history="1">
        <w:r w:rsidR="00873493" w:rsidRPr="00511896">
          <w:rPr>
            <w:rStyle w:val="Hyperlink"/>
            <w:rFonts w:ascii="Times New Roman" w:hAnsi="Times New Roman" w:cs="Times New Roman"/>
            <w:sz w:val="24"/>
            <w:szCs w:val="24"/>
          </w:rPr>
          <w:t>https://konsultimet.rks-gov.net/viewConsult.php?ConsultationID=41933</w:t>
        </w:r>
      </w:hyperlink>
    </w:p>
    <w:p w:rsidR="00873493" w:rsidRDefault="00873493" w:rsidP="008734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73493" w:rsidRDefault="00873493" w:rsidP="00511896">
      <w:pPr>
        <w:tabs>
          <w:tab w:val="left" w:pos="7005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2271E" w:rsidRDefault="00F2271E" w:rsidP="00511896">
      <w:pPr>
        <w:tabs>
          <w:tab w:val="left" w:pos="7005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2271E" w:rsidRDefault="00F2271E" w:rsidP="00511896">
      <w:pPr>
        <w:tabs>
          <w:tab w:val="left" w:pos="7005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2271E" w:rsidRDefault="00F2271E" w:rsidP="00511896">
      <w:pPr>
        <w:tabs>
          <w:tab w:val="left" w:pos="7005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2271E" w:rsidRPr="00873493" w:rsidRDefault="00F2271E" w:rsidP="00511896">
      <w:pPr>
        <w:tabs>
          <w:tab w:val="left" w:pos="7005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73493" w:rsidRPr="00045721" w:rsidRDefault="00873493" w:rsidP="00873493">
      <w:pPr>
        <w:tabs>
          <w:tab w:val="left" w:pos="7005"/>
        </w:tabs>
        <w:spacing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B6182" w:rsidRPr="00045721" w:rsidRDefault="00EB6182" w:rsidP="00045721">
      <w:pPr>
        <w:tabs>
          <w:tab w:val="left" w:pos="7005"/>
        </w:tabs>
        <w:jc w:val="both"/>
        <w:rPr>
          <w:rFonts w:ascii="Times New Roman" w:eastAsia="Calibri" w:hAnsi="Times New Roman" w:cs="Times New Roman"/>
          <w:sz w:val="24"/>
          <w:szCs w:val="24"/>
          <w:lang w:val="sq-AL"/>
        </w:rPr>
      </w:pPr>
    </w:p>
    <w:p w:rsidR="00BF5EE1" w:rsidRPr="00045721" w:rsidRDefault="00BF5EE1" w:rsidP="00045721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jc w:val="both"/>
        <w:outlineLvl w:val="2"/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</w:pPr>
      <w:r w:rsidRPr="00045721">
        <w:rPr>
          <w:rFonts w:ascii="Times New Roman" w:eastAsia="Times New Roman" w:hAnsi="Times New Roman" w:cs="Times New Roman"/>
          <w:b/>
          <w:smallCaps/>
          <w:sz w:val="24"/>
          <w:szCs w:val="24"/>
          <w:lang w:val="sq-AL"/>
        </w:rPr>
        <w:lastRenderedPageBreak/>
        <w:t>KONSULTIMI PUBLIK</w:t>
      </w:r>
    </w:p>
    <w:p w:rsidR="000730CD" w:rsidRPr="00045721" w:rsidRDefault="000730CD" w:rsidP="00045721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98097B" w:rsidRPr="00045721" w:rsidRDefault="00BF5EE1" w:rsidP="0004572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q-AL"/>
        </w:rPr>
      </w:pP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Më datë</w:t>
      </w:r>
      <w:r w:rsidR="00A71DEE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: 6</w:t>
      </w:r>
      <w:r w:rsidR="004B3301" w:rsidRPr="00045721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.</w:t>
      </w:r>
      <w:r w:rsidR="00A71DEE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7</w:t>
      </w:r>
      <w:r w:rsidR="004B3301" w:rsidRPr="00045721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.</w:t>
      </w:r>
      <w:r w:rsidR="00A71DEE">
        <w:rPr>
          <w:rFonts w:ascii="Times New Roman" w:eastAsia="Calibri" w:hAnsi="Times New Roman" w:cs="Times New Roman"/>
          <w:b/>
          <w:noProof/>
          <w:sz w:val="24"/>
          <w:szCs w:val="24"/>
          <w:lang w:val="sq-AL"/>
        </w:rPr>
        <w:t>2023</w:t>
      </w: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mbahe</w:t>
      </w:r>
      <w:r w:rsidR="004B2C13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t konsu</w:t>
      </w:r>
      <w:r w:rsidR="00A71DEE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ltimi publik në Sallë e Kuvendit Komunal, Rahovec</w:t>
      </w: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. Të pranishëm kanë q</w:t>
      </w:r>
      <w:r w:rsidR="0001174E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enë zyrtarë komunal,</w:t>
      </w: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</w:t>
      </w:r>
      <w:r w:rsidR="00C1184E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banor dhe </w:t>
      </w:r>
      <w:r w:rsidR="00A71DEE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përfaqësues të komuniteteve</w:t>
      </w:r>
      <w:r w:rsidR="00302E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,</w:t>
      </w:r>
      <w:r w:rsidR="0001174E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 </w:t>
      </w:r>
      <w:r w:rsidR="0086170A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dë</w:t>
      </w:r>
      <w:r w:rsidR="0098097B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shmi janë listat e nënshkrimeve.</w:t>
      </w:r>
    </w:p>
    <w:p w:rsidR="00536B03" w:rsidRDefault="0098097B" w:rsidP="00045721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Lajmin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për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mbajtjen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konsultimit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mund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gjeni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publikuar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në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vegëzën</w:t>
      </w:r>
      <w:proofErr w:type="spellEnd"/>
      <w:r w:rsidRPr="0004572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400754" w:rsidRPr="00045721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7C66C3" w:rsidRPr="00D63691">
          <w:rPr>
            <w:rStyle w:val="Hyperlink"/>
            <w:rFonts w:ascii="Times New Roman" w:hAnsi="Times New Roman" w:cs="Times New Roman"/>
            <w:sz w:val="24"/>
            <w:szCs w:val="24"/>
          </w:rPr>
          <w:t>https://kk.rks-gov.net/rahovec/news/u-mbajt-konsultimi-publik-per-planin-e-veprimit-per-perfshirjen-e-komunitetit-rome-dhe-ashkali-ne-shoqerine-kosovare-komuna-rahovec-2023-2025/</w:t>
        </w:r>
      </w:hyperlink>
    </w:p>
    <w:p w:rsidR="007C66C3" w:rsidRDefault="007C66C3" w:rsidP="00045721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B03" w:rsidRDefault="00536B03" w:rsidP="00045721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E1" w:rsidRPr="00045721" w:rsidRDefault="00BF5EE1" w:rsidP="00045721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q-AL"/>
        </w:rPr>
      </w:pP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Konsultimi publik filloi </w:t>
      </w:r>
      <w:r w:rsidR="006E487C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në orën 11:2</w:t>
      </w:r>
      <w:r w:rsidR="00B90A2F"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0.</w:t>
      </w:r>
    </w:p>
    <w:p w:rsidR="004D4106" w:rsidRPr="004D4106" w:rsidRDefault="00B90A2F" w:rsidP="008F1A19">
      <w:pPr>
        <w:spacing w:before="247"/>
        <w:ind w:left="720" w:right="766"/>
        <w:rPr>
          <w:rFonts w:ascii="Times New Roman" w:hAnsi="Times New Roman" w:cs="Times New Roman"/>
          <w:b/>
          <w:sz w:val="24"/>
          <w:szCs w:val="24"/>
        </w:rPr>
      </w:pPr>
      <w:r w:rsidRPr="004D4106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Konsultimin e shpalli të hapur </w:t>
      </w:r>
      <w:r w:rsidR="009760A4" w:rsidRPr="004D4106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Lendrit Qel</w:t>
      </w:r>
      <w:r w:rsidR="00670CD0" w:rsidRPr="004D4106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i</w:t>
      </w:r>
      <w:r w:rsidR="008E25CE" w:rsidRPr="004D4106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-</w:t>
      </w:r>
      <w:r w:rsidR="00670CD0" w:rsidRPr="004D4106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.</w:t>
      </w:r>
      <w:r w:rsidR="009760A4" w:rsidRPr="004D4106">
        <w:rPr>
          <w:rFonts w:ascii="Times New Roman" w:hAnsi="Times New Roman" w:cs="Times New Roman"/>
          <w:b/>
          <w:sz w:val="24"/>
          <w:szCs w:val="24"/>
        </w:rPr>
        <w:t>Lendrit Qeli</w:t>
      </w:r>
      <w:r w:rsidR="000B5712" w:rsidRPr="004D410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536B03" w:rsidRPr="004D4106">
        <w:rPr>
          <w:rFonts w:ascii="Times New Roman" w:hAnsi="Times New Roman" w:cs="Times New Roman"/>
          <w:sz w:val="24"/>
          <w:szCs w:val="24"/>
        </w:rPr>
        <w:t>Udhëheqës</w:t>
      </w:r>
      <w:proofErr w:type="spellEnd"/>
      <w:r w:rsidR="00536B03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4E98" w:rsidRPr="004D410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536B03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B03" w:rsidRPr="004D4106">
        <w:rPr>
          <w:rFonts w:ascii="Times New Roman" w:hAnsi="Times New Roman" w:cs="Times New Roman"/>
          <w:sz w:val="24"/>
          <w:szCs w:val="24"/>
        </w:rPr>
        <w:t>Zyrës</w:t>
      </w:r>
      <w:proofErr w:type="spellEnd"/>
      <w:r w:rsidR="00536B03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B03" w:rsidRPr="004D4106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="00536B03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B03" w:rsidRPr="004D410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536B03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B03" w:rsidRPr="004D4106">
        <w:rPr>
          <w:rFonts w:ascii="Times New Roman" w:hAnsi="Times New Roman" w:cs="Times New Roman"/>
          <w:sz w:val="24"/>
          <w:szCs w:val="24"/>
        </w:rPr>
        <w:t>Komunitete</w:t>
      </w:r>
      <w:proofErr w:type="spellEnd"/>
      <w:r w:rsidR="00536B03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B03" w:rsidRPr="004D410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536B03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B03" w:rsidRPr="004D4106">
        <w:rPr>
          <w:rFonts w:ascii="Times New Roman" w:hAnsi="Times New Roman" w:cs="Times New Roman"/>
          <w:sz w:val="24"/>
          <w:szCs w:val="24"/>
        </w:rPr>
        <w:t>Kthim</w:t>
      </w:r>
      <w:proofErr w:type="spellEnd"/>
      <w:r w:rsidR="00CB4E98" w:rsidRPr="004D41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375BB" w:rsidRPr="004D4106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F375BB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5BB" w:rsidRPr="004D410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F375BB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5BB"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375BB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5BB" w:rsidRPr="004D4106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F375BB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5BB"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375BB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75BB" w:rsidRPr="004D4106">
        <w:rPr>
          <w:rFonts w:ascii="Times New Roman" w:hAnsi="Times New Roman" w:cs="Times New Roman"/>
          <w:sz w:val="24"/>
          <w:szCs w:val="24"/>
        </w:rPr>
        <w:t>pranishmit.</w:t>
      </w:r>
      <w:r w:rsidR="00B10B63">
        <w:rPr>
          <w:rFonts w:ascii="Times New Roman" w:hAnsi="Times New Roman" w:cs="Times New Roman"/>
          <w:sz w:val="24"/>
          <w:szCs w:val="24"/>
        </w:rPr>
        <w:t>Po</w:t>
      </w:r>
      <w:proofErr w:type="spellEnd"/>
      <w:r w:rsidR="00B10B63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B10B63">
        <w:rPr>
          <w:rFonts w:ascii="Times New Roman" w:hAnsi="Times New Roman" w:cs="Times New Roman"/>
          <w:sz w:val="24"/>
          <w:szCs w:val="24"/>
        </w:rPr>
        <w:t>paraqes</w:t>
      </w:r>
      <w:proofErr w:type="spellEnd"/>
      <w:r w:rsidR="00B10B63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B10B63">
        <w:rPr>
          <w:rFonts w:ascii="Times New Roman" w:hAnsi="Times New Roman" w:cs="Times New Roman"/>
          <w:sz w:val="24"/>
          <w:szCs w:val="24"/>
        </w:rPr>
        <w:t>jush</w:t>
      </w:r>
      <w:proofErr w:type="spellEnd"/>
      <w:r w:rsidR="00B10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0B63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B10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0B63">
        <w:rPr>
          <w:rFonts w:ascii="Times New Roman" w:hAnsi="Times New Roman" w:cs="Times New Roman"/>
          <w:sz w:val="24"/>
          <w:szCs w:val="24"/>
        </w:rPr>
        <w:t>pika</w:t>
      </w:r>
      <w:proofErr w:type="spellEnd"/>
      <w:r w:rsidR="00B10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0B63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B10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0B63">
        <w:rPr>
          <w:rFonts w:ascii="Times New Roman" w:hAnsi="Times New Roman" w:cs="Times New Roman"/>
          <w:sz w:val="24"/>
          <w:szCs w:val="24"/>
        </w:rPr>
        <w:t>shkurtëra</w:t>
      </w:r>
      <w:proofErr w:type="spellEnd"/>
      <w:r w:rsidR="00B10B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0B63">
        <w:rPr>
          <w:rFonts w:ascii="Times New Roman" w:hAnsi="Times New Roman" w:cs="Times New Roman"/>
          <w:sz w:val="24"/>
          <w:szCs w:val="24"/>
        </w:rPr>
        <w:t>planin</w:t>
      </w:r>
      <w:proofErr w:type="spellEnd"/>
      <w:r w:rsidR="00B10B63">
        <w:rPr>
          <w:rFonts w:ascii="Times New Roman" w:hAnsi="Times New Roman" w:cs="Times New Roman"/>
          <w:sz w:val="24"/>
          <w:szCs w:val="24"/>
        </w:rPr>
        <w:t>.</w:t>
      </w:r>
      <w:r w:rsidR="00F375BB" w:rsidRPr="004D4106">
        <w:rPr>
          <w:rFonts w:ascii="Times New Roman" w:hAnsi="Times New Roman" w:cs="Times New Roman"/>
          <w:sz w:val="24"/>
          <w:szCs w:val="24"/>
        </w:rPr>
        <w:t xml:space="preserve"> </w:t>
      </w:r>
      <w:r w:rsidR="004D4106" w:rsidRPr="004D4106">
        <w:rPr>
          <w:rFonts w:ascii="Times New Roman" w:hAnsi="Times New Roman" w:cs="Times New Roman"/>
          <w:sz w:val="24"/>
          <w:szCs w:val="24"/>
        </w:rPr>
        <w:t xml:space="preserve">Pas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themelimit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D4106" w:rsidRPr="004D4106">
        <w:rPr>
          <w:rFonts w:ascii="Times New Roman" w:hAnsi="Times New Roman" w:cs="Times New Roman"/>
          <w:sz w:val="24"/>
          <w:szCs w:val="24"/>
        </w:rPr>
        <w:t>te</w:t>
      </w:r>
      <w:proofErr w:type="spellEnd"/>
      <w:proofErr w:type="gram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grupit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konsulencës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vazhdushme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ZKKK</w:t>
      </w:r>
      <w:r w:rsidR="004D4106"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OSCE,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zhvilluar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disa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takime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konsultative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="004D4106"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punëtori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poshtë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D4106"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paraqesim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ecurinë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procesit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përshkrim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metodologjisë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punës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06" w:rsidRPr="004D4106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="004D4106" w:rsidRPr="004D4106">
        <w:rPr>
          <w:rFonts w:ascii="Times New Roman" w:hAnsi="Times New Roman" w:cs="Times New Roman"/>
          <w:sz w:val="24"/>
          <w:szCs w:val="24"/>
        </w:rPr>
        <w:t xml:space="preserve"> </w:t>
      </w:r>
      <w:r w:rsidR="004D4106" w:rsidRPr="004D4106">
        <w:rPr>
          <w:rFonts w:ascii="Times New Roman" w:hAnsi="Times New Roman" w:cs="Times New Roman"/>
          <w:b/>
          <w:sz w:val="24"/>
          <w:szCs w:val="24"/>
        </w:rPr>
        <w:t>e</w:t>
      </w:r>
      <w:r w:rsidR="004D4106" w:rsidRPr="004D4106">
        <w:rPr>
          <w:rFonts w:ascii="Times New Roman" w:hAnsi="Times New Roman" w:cs="Times New Roman"/>
          <w:b/>
          <w:spacing w:val="-47"/>
          <w:sz w:val="24"/>
          <w:szCs w:val="24"/>
        </w:rPr>
        <w:t xml:space="preserve"> </w:t>
      </w:r>
      <w:r w:rsidR="004D4106" w:rsidRPr="004D4106">
        <w:rPr>
          <w:rFonts w:ascii="Times New Roman" w:hAnsi="Times New Roman" w:cs="Times New Roman"/>
          <w:b/>
          <w:sz w:val="24"/>
          <w:szCs w:val="24"/>
        </w:rPr>
        <w:t>PLANIT TË</w:t>
      </w:r>
      <w:r w:rsidR="004D4106" w:rsidRPr="004D41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4D4106" w:rsidRPr="004D4106">
        <w:rPr>
          <w:rFonts w:ascii="Times New Roman" w:hAnsi="Times New Roman" w:cs="Times New Roman"/>
          <w:b/>
          <w:sz w:val="24"/>
          <w:szCs w:val="24"/>
        </w:rPr>
        <w:t>VEPRIMIT PËR PËRFSHIRJEN E KOMUNITETEVE ROM DHE ASHKALI NË SHOQËRINË</w:t>
      </w:r>
      <w:r w:rsidR="004D4106" w:rsidRPr="004D410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4D4106" w:rsidRPr="004D4106">
        <w:rPr>
          <w:rFonts w:ascii="Times New Roman" w:hAnsi="Times New Roman" w:cs="Times New Roman"/>
          <w:b/>
          <w:sz w:val="24"/>
          <w:szCs w:val="24"/>
        </w:rPr>
        <w:t>KOSOVARE</w:t>
      </w:r>
      <w:r w:rsidR="004D4106" w:rsidRPr="004D4106">
        <w:rPr>
          <w:rFonts w:ascii="Times New Roman" w:hAnsi="Times New Roman" w:cs="Times New Roman"/>
          <w:b/>
          <w:spacing w:val="43"/>
          <w:sz w:val="24"/>
          <w:szCs w:val="24"/>
        </w:rPr>
        <w:t xml:space="preserve"> </w:t>
      </w:r>
      <w:r w:rsidR="004D4106" w:rsidRPr="004D4106">
        <w:rPr>
          <w:rFonts w:ascii="Times New Roman" w:hAnsi="Times New Roman" w:cs="Times New Roman"/>
          <w:b/>
          <w:sz w:val="24"/>
          <w:szCs w:val="24"/>
        </w:rPr>
        <w:t>2023-2025.</w:t>
      </w:r>
    </w:p>
    <w:p w:rsidR="004D4106" w:rsidRPr="004D4106" w:rsidRDefault="004D4106" w:rsidP="004D4106">
      <w:pPr>
        <w:pStyle w:val="BodyText"/>
        <w:ind w:left="720" w:right="65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D4106">
        <w:rPr>
          <w:rFonts w:ascii="Times New Roman" w:hAnsi="Times New Roman" w:cs="Times New Roman"/>
          <w:sz w:val="24"/>
          <w:szCs w:val="24"/>
        </w:rPr>
        <w:t>Fillimisht</w:t>
      </w:r>
      <w:proofErr w:type="spellEnd"/>
      <w:r w:rsidRPr="004D4106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zhvilluar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takime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përfaqësuesit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kryesisht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mes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ZKKK-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>,</w:t>
      </w:r>
      <w:r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Komitetin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pë</w:t>
      </w:r>
      <w:r w:rsidR="00D80911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D80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911">
        <w:rPr>
          <w:rFonts w:ascii="Times New Roman" w:hAnsi="Times New Roman" w:cs="Times New Roman"/>
          <w:sz w:val="24"/>
          <w:szCs w:val="24"/>
        </w:rPr>
        <w:t>Komunitete</w:t>
      </w:r>
      <w:proofErr w:type="spellEnd"/>
      <w:r w:rsidR="00D809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0911">
        <w:rPr>
          <w:rFonts w:ascii="Times New Roman" w:hAnsi="Times New Roman" w:cs="Times New Roman"/>
          <w:sz w:val="24"/>
          <w:szCs w:val="24"/>
        </w:rPr>
        <w:t>b</w:t>
      </w:r>
      <w:r w:rsidRPr="004D4106">
        <w:rPr>
          <w:rFonts w:ascii="Times New Roman" w:hAnsi="Times New Roman" w:cs="Times New Roman"/>
          <w:sz w:val="24"/>
          <w:szCs w:val="24"/>
        </w:rPr>
        <w:t>anorëve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përfaqësuesve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komuniteteve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>,</w:t>
      </w:r>
      <w:r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mbledhjes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informatave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relevante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ndihmojnë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hartimin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Planit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. Pas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takimeve</w:t>
      </w:r>
      <w:proofErr w:type="spellEnd"/>
      <w:r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konsultative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zhvilluar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punëtoria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parë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grupin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caktuar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Komuna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prezantuar</w:t>
      </w:r>
      <w:proofErr w:type="spellEnd"/>
      <w:r w:rsidRPr="004D41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e</w:t>
      </w:r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gjetura</w:t>
      </w:r>
      <w:proofErr w:type="spellEnd"/>
      <w:r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D410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përcaktuar</w:t>
      </w:r>
      <w:proofErr w:type="spellEnd"/>
      <w:r w:rsidRPr="004D410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fushëveprimin</w:t>
      </w:r>
      <w:proofErr w:type="spellEnd"/>
      <w:r w:rsidRPr="004D41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e</w:t>
      </w:r>
      <w:r w:rsidRPr="004D410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Stratëgjisë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>.</w:t>
      </w:r>
    </w:p>
    <w:p w:rsidR="004D4106" w:rsidRPr="004D4106" w:rsidRDefault="004D4106" w:rsidP="008F1A19">
      <w:pPr>
        <w:spacing w:before="120"/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r w:rsidRPr="004D4106">
        <w:rPr>
          <w:rFonts w:ascii="Times New Roman" w:hAnsi="Times New Roman" w:cs="Times New Roman"/>
          <w:sz w:val="24"/>
          <w:szCs w:val="24"/>
        </w:rPr>
        <w:t>Meqenëse</w:t>
      </w:r>
      <w:proofErr w:type="spellEnd"/>
      <w:r w:rsidRPr="004D41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STRATEGJIA</w:t>
      </w:r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DHE</w:t>
      </w:r>
      <w:r w:rsidRPr="004D41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PLANI</w:t>
      </w:r>
      <w:r w:rsidRPr="004D41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I</w:t>
      </w:r>
      <w:r w:rsidRPr="004D41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VEPRIMIT</w:t>
      </w:r>
      <w:r w:rsidRPr="004D41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PËR</w:t>
      </w:r>
      <w:r w:rsidRPr="004D41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PËRFSHIRJEN</w:t>
      </w:r>
      <w:r w:rsidRPr="004D41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E</w:t>
      </w:r>
      <w:r w:rsidRPr="004D41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KOMUNITETEVE</w:t>
      </w:r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ROM</w:t>
      </w:r>
      <w:r w:rsidRPr="004D41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DHE</w:t>
      </w:r>
      <w:r w:rsidR="008F1A19">
        <w:rPr>
          <w:rFonts w:ascii="Times New Roman" w:hAnsi="Times New Roman" w:cs="Times New Roman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ASHKALI</w:t>
      </w:r>
      <w:r w:rsidRPr="004D41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NË</w:t>
      </w:r>
      <w:r w:rsidRPr="004D41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SHOQËRINË</w:t>
      </w:r>
      <w:r w:rsidRPr="004D410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KOSOVARE</w:t>
      </w:r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2023-2025</w:t>
      </w:r>
      <w:r w:rsidRPr="004D4106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4D41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identifikuar</w:t>
      </w:r>
      <w:proofErr w:type="spellEnd"/>
      <w:r w:rsidRPr="004D41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pesë</w:t>
      </w:r>
      <w:proofErr w:type="spellEnd"/>
      <w:r w:rsidRPr="004D4106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fusha</w:t>
      </w:r>
      <w:proofErr w:type="spellEnd"/>
      <w:r w:rsidRPr="004D410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>,</w:t>
      </w:r>
      <w:r w:rsidRPr="004D410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atëherë</w:t>
      </w:r>
      <w:proofErr w:type="spellEnd"/>
      <w:r w:rsidRPr="004D410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="00A314AF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grupi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punues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vendosur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përfshirjen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komuniteteve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rom,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ashkali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D410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egjiptian</w:t>
      </w:r>
      <w:proofErr w:type="spellEnd"/>
      <w:r w:rsidRPr="004D410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komunën</w:t>
      </w:r>
      <w:proofErr w:type="spellEnd"/>
      <w:r w:rsidRPr="004D41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D4106">
        <w:rPr>
          <w:rFonts w:ascii="Times New Roman" w:hAnsi="Times New Roman" w:cs="Times New Roman"/>
          <w:sz w:val="24"/>
          <w:szCs w:val="24"/>
        </w:rPr>
        <w:t>e</w:t>
      </w:r>
      <w:r w:rsidRPr="004D41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D410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ketë</w:t>
      </w:r>
      <w:proofErr w:type="spellEnd"/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këto</w:t>
      </w:r>
      <w:proofErr w:type="spellEnd"/>
      <w:r w:rsidRPr="004D410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pesë</w:t>
      </w:r>
      <w:proofErr w:type="spellEnd"/>
      <w:r w:rsidRPr="004D410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fusha</w:t>
      </w:r>
      <w:proofErr w:type="spellEnd"/>
      <w:r w:rsidRPr="004D410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D4106">
        <w:rPr>
          <w:rFonts w:ascii="Times New Roman" w:hAnsi="Times New Roman" w:cs="Times New Roman"/>
          <w:sz w:val="24"/>
          <w:szCs w:val="24"/>
        </w:rPr>
        <w:t>kryesore</w:t>
      </w:r>
      <w:proofErr w:type="spellEnd"/>
      <w:r w:rsidRPr="004D4106">
        <w:rPr>
          <w:rFonts w:ascii="Times New Roman" w:hAnsi="Times New Roman" w:cs="Times New Roman"/>
          <w:sz w:val="24"/>
          <w:szCs w:val="24"/>
        </w:rPr>
        <w:t>:</w:t>
      </w:r>
    </w:p>
    <w:p w:rsidR="008F1A19" w:rsidRDefault="008F1A19" w:rsidP="008F1A19">
      <w:pPr>
        <w:pStyle w:val="ListParagraph"/>
        <w:widowControl w:val="0"/>
        <w:numPr>
          <w:ilvl w:val="2"/>
          <w:numId w:val="21"/>
        </w:numPr>
        <w:tabs>
          <w:tab w:val="left" w:pos="1437"/>
        </w:tabs>
        <w:autoSpaceDE w:val="0"/>
        <w:autoSpaceDN w:val="0"/>
        <w:spacing w:before="24" w:after="0" w:line="240" w:lineRule="auto"/>
        <w:contextualSpacing w:val="0"/>
        <w:rPr>
          <w:sz w:val="24"/>
        </w:rPr>
      </w:pPr>
      <w:r>
        <w:rPr>
          <w:sz w:val="24"/>
        </w:rPr>
        <w:t>ARSIMI</w:t>
      </w:r>
    </w:p>
    <w:p w:rsidR="008F1A19" w:rsidRDefault="008F1A19" w:rsidP="008F1A19">
      <w:pPr>
        <w:pStyle w:val="ListParagraph"/>
        <w:widowControl w:val="0"/>
        <w:numPr>
          <w:ilvl w:val="2"/>
          <w:numId w:val="21"/>
        </w:numPr>
        <w:tabs>
          <w:tab w:val="left" w:pos="1489"/>
        </w:tabs>
        <w:autoSpaceDE w:val="0"/>
        <w:autoSpaceDN w:val="0"/>
        <w:spacing w:before="163" w:after="0" w:line="240" w:lineRule="auto"/>
        <w:ind w:left="1489" w:hanging="413"/>
        <w:contextualSpacing w:val="0"/>
        <w:rPr>
          <w:sz w:val="24"/>
        </w:rPr>
      </w:pPr>
      <w:r>
        <w:rPr>
          <w:sz w:val="24"/>
        </w:rPr>
        <w:t>PUNËSIM</w:t>
      </w:r>
      <w:r>
        <w:rPr>
          <w:spacing w:val="-6"/>
          <w:sz w:val="24"/>
        </w:rPr>
        <w:t xml:space="preserve"> </w:t>
      </w:r>
      <w:r>
        <w:rPr>
          <w:sz w:val="24"/>
        </w:rPr>
        <w:t>DHE</w:t>
      </w:r>
      <w:r>
        <w:rPr>
          <w:spacing w:val="-5"/>
          <w:sz w:val="24"/>
        </w:rPr>
        <w:t xml:space="preserve"> </w:t>
      </w:r>
      <w:r>
        <w:rPr>
          <w:sz w:val="24"/>
        </w:rPr>
        <w:t>MIRQENJA</w:t>
      </w:r>
      <w:r>
        <w:rPr>
          <w:spacing w:val="-2"/>
          <w:sz w:val="24"/>
        </w:rPr>
        <w:t xml:space="preserve"> </w:t>
      </w:r>
      <w:r>
        <w:rPr>
          <w:sz w:val="24"/>
        </w:rPr>
        <w:t>SOCIALE</w:t>
      </w:r>
    </w:p>
    <w:p w:rsidR="008F1A19" w:rsidRDefault="008F1A19" w:rsidP="008F1A19">
      <w:pPr>
        <w:pStyle w:val="ListParagraph"/>
        <w:widowControl w:val="0"/>
        <w:numPr>
          <w:ilvl w:val="2"/>
          <w:numId w:val="21"/>
        </w:numPr>
        <w:tabs>
          <w:tab w:val="left" w:pos="1437"/>
        </w:tabs>
        <w:autoSpaceDE w:val="0"/>
        <w:autoSpaceDN w:val="0"/>
        <w:spacing w:before="163" w:after="0" w:line="240" w:lineRule="auto"/>
        <w:contextualSpacing w:val="0"/>
        <w:rPr>
          <w:sz w:val="24"/>
        </w:rPr>
      </w:pPr>
      <w:r>
        <w:rPr>
          <w:sz w:val="24"/>
        </w:rPr>
        <w:t>SHËNDETËSIA</w:t>
      </w:r>
    </w:p>
    <w:p w:rsidR="008F1A19" w:rsidRDefault="008F1A19" w:rsidP="008F1A19">
      <w:pPr>
        <w:pStyle w:val="ListParagraph"/>
        <w:widowControl w:val="0"/>
        <w:numPr>
          <w:ilvl w:val="2"/>
          <w:numId w:val="21"/>
        </w:numPr>
        <w:tabs>
          <w:tab w:val="left" w:pos="1437"/>
        </w:tabs>
        <w:autoSpaceDE w:val="0"/>
        <w:autoSpaceDN w:val="0"/>
        <w:spacing w:before="168" w:after="0" w:line="240" w:lineRule="auto"/>
        <w:contextualSpacing w:val="0"/>
        <w:rPr>
          <w:sz w:val="24"/>
        </w:rPr>
      </w:pPr>
      <w:r>
        <w:rPr>
          <w:sz w:val="24"/>
        </w:rPr>
        <w:t>BANIMI</w:t>
      </w:r>
      <w:r w:rsidR="00644A7F">
        <w:rPr>
          <w:sz w:val="24"/>
        </w:rPr>
        <w:t xml:space="preserve"> DHE,</w:t>
      </w:r>
    </w:p>
    <w:p w:rsidR="004D4106" w:rsidRDefault="008F1A19" w:rsidP="00C50C9C">
      <w:pPr>
        <w:pStyle w:val="ListParagraph"/>
        <w:widowControl w:val="0"/>
        <w:numPr>
          <w:ilvl w:val="2"/>
          <w:numId w:val="21"/>
        </w:numPr>
        <w:tabs>
          <w:tab w:val="left" w:pos="1489"/>
        </w:tabs>
        <w:autoSpaceDE w:val="0"/>
        <w:autoSpaceDN w:val="0"/>
        <w:spacing w:before="163" w:after="0" w:line="240" w:lineRule="auto"/>
        <w:ind w:left="1489" w:hanging="413"/>
        <w:contextualSpacing w:val="0"/>
        <w:rPr>
          <w:sz w:val="24"/>
        </w:rPr>
      </w:pPr>
      <w:r w:rsidRPr="00C50C9C">
        <w:rPr>
          <w:sz w:val="24"/>
        </w:rPr>
        <w:t>DISKRIMINIMI</w:t>
      </w:r>
      <w:r w:rsidR="001B4067">
        <w:rPr>
          <w:sz w:val="24"/>
        </w:rPr>
        <w:t>.</w:t>
      </w:r>
    </w:p>
    <w:p w:rsidR="00C50C9C" w:rsidRDefault="00C50C9C" w:rsidP="00C50C9C">
      <w:pPr>
        <w:widowControl w:val="0"/>
        <w:tabs>
          <w:tab w:val="left" w:pos="1489"/>
        </w:tabs>
        <w:autoSpaceDE w:val="0"/>
        <w:autoSpaceDN w:val="0"/>
        <w:spacing w:before="163" w:after="0" w:line="240" w:lineRule="auto"/>
        <w:rPr>
          <w:sz w:val="24"/>
        </w:rPr>
      </w:pPr>
    </w:p>
    <w:p w:rsidR="00C50C9C" w:rsidRPr="00C50C9C" w:rsidRDefault="00C50C9C" w:rsidP="00C50C9C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C50C9C" w:rsidRPr="00C50C9C" w:rsidRDefault="00C50C9C" w:rsidP="00C50C9C">
      <w:pPr>
        <w:rPr>
          <w:rFonts w:ascii="Times New Roman" w:hAnsi="Times New Roman" w:cs="Times New Roman"/>
          <w:sz w:val="24"/>
          <w:szCs w:val="24"/>
          <w:lang w:val="sq-AL"/>
        </w:rPr>
      </w:pPr>
      <w:r w:rsidRPr="00C50C9C">
        <w:rPr>
          <w:rFonts w:ascii="Times New Roman" w:hAnsi="Times New Roman" w:cs="Times New Roman"/>
          <w:sz w:val="24"/>
          <w:szCs w:val="24"/>
          <w:lang w:val="sq-AL"/>
        </w:rPr>
        <w:lastRenderedPageBreak/>
        <w:t>Nëse dikush ka për të dhë</w:t>
      </w:r>
      <w:r w:rsidR="001864C4">
        <w:rPr>
          <w:rFonts w:ascii="Times New Roman" w:hAnsi="Times New Roman" w:cs="Times New Roman"/>
          <w:sz w:val="24"/>
          <w:szCs w:val="24"/>
          <w:lang w:val="sq-AL"/>
        </w:rPr>
        <w:t xml:space="preserve">në ndonjë koment rreth Planit. </w:t>
      </w:r>
    </w:p>
    <w:p w:rsidR="00C50C9C" w:rsidRPr="00C419D8" w:rsidRDefault="00C50C9C" w:rsidP="00C50C9C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C50C9C" w:rsidRPr="00C419D8" w:rsidRDefault="004123E2" w:rsidP="00C50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C419D8">
        <w:rPr>
          <w:rFonts w:ascii="Times New Roman" w:hAnsi="Times New Roman" w:cs="Times New Roman"/>
          <w:b/>
          <w:sz w:val="24"/>
          <w:szCs w:val="24"/>
          <w:lang w:val="sq-AL"/>
        </w:rPr>
        <w:t>Besmire Bytyqi</w:t>
      </w:r>
      <w:r w:rsidRPr="00C419D8">
        <w:rPr>
          <w:rFonts w:ascii="Times New Roman" w:hAnsi="Times New Roman" w:cs="Times New Roman"/>
          <w:sz w:val="24"/>
          <w:szCs w:val="24"/>
          <w:lang w:val="sq-AL"/>
        </w:rPr>
        <w:t xml:space="preserve">, </w:t>
      </w:r>
      <w:r w:rsidRPr="001C5AF5">
        <w:rPr>
          <w:rFonts w:ascii="Times New Roman" w:hAnsi="Times New Roman" w:cs="Times New Roman"/>
          <w:b/>
          <w:sz w:val="24"/>
          <w:szCs w:val="24"/>
          <w:lang w:val="sq-AL"/>
        </w:rPr>
        <w:t>Drejtore e Drejtorisë për Mbrojtje dhe Shpëtim</w:t>
      </w:r>
      <w:r w:rsidR="00C50C9C" w:rsidRPr="00C419D8">
        <w:rPr>
          <w:rFonts w:ascii="Times New Roman" w:hAnsi="Times New Roman" w:cs="Times New Roman"/>
          <w:sz w:val="24"/>
          <w:szCs w:val="24"/>
          <w:lang w:val="sq-AL"/>
        </w:rPr>
        <w:t>- Përshëndetje të gjithëve.</w:t>
      </w:r>
      <w:r w:rsidR="00325880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Pr="00C419D8">
        <w:rPr>
          <w:rFonts w:ascii="Times New Roman" w:hAnsi="Times New Roman" w:cs="Times New Roman"/>
          <w:sz w:val="24"/>
          <w:szCs w:val="24"/>
          <w:lang w:val="sq-AL"/>
        </w:rPr>
        <w:t xml:space="preserve">Komuna e Rahovecit është e gatshme </w:t>
      </w:r>
      <w:r w:rsidR="00C419D8" w:rsidRPr="00C419D8">
        <w:rPr>
          <w:rFonts w:ascii="Times New Roman" w:hAnsi="Times New Roman" w:cs="Times New Roman"/>
          <w:sz w:val="24"/>
          <w:szCs w:val="24"/>
          <w:lang w:val="sq-AL"/>
        </w:rPr>
        <w:t>të tregojë bashkëpunim me të gjithë komunitetet që veprojnë në komunën tonë.</w:t>
      </w:r>
      <w:r w:rsidR="00C50C9C" w:rsidRPr="00C419D8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</w:p>
    <w:p w:rsidR="00C50C9C" w:rsidRPr="00C50C9C" w:rsidRDefault="005529C2" w:rsidP="00C50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sq-AL"/>
        </w:rPr>
        <w:t>Xhemalji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sq-AL"/>
        </w:rPr>
        <w:t>Isaku</w:t>
      </w:r>
      <w:proofErr w:type="spellEnd"/>
      <w:r w:rsidR="00C50C9C" w:rsidRPr="00C50C9C">
        <w:rPr>
          <w:rFonts w:ascii="Times New Roman" w:hAnsi="Times New Roman" w:cs="Times New Roman"/>
          <w:b/>
          <w:sz w:val="24"/>
          <w:szCs w:val="24"/>
          <w:lang w:val="sq-AL"/>
        </w:rPr>
        <w:t xml:space="preserve">: </w:t>
      </w:r>
      <w:r w:rsidR="00574CFE">
        <w:rPr>
          <w:rFonts w:ascii="Times New Roman" w:hAnsi="Times New Roman" w:cs="Times New Roman"/>
          <w:sz w:val="24"/>
          <w:szCs w:val="24"/>
          <w:lang w:val="sq-AL"/>
        </w:rPr>
        <w:t xml:space="preserve">Përshëndetje </w:t>
      </w:r>
      <w:r w:rsidR="00E60E0F">
        <w:rPr>
          <w:rFonts w:ascii="Times New Roman" w:hAnsi="Times New Roman" w:cs="Times New Roman"/>
          <w:sz w:val="24"/>
          <w:szCs w:val="24"/>
          <w:lang w:val="sq-AL"/>
        </w:rPr>
        <w:t xml:space="preserve">për </w:t>
      </w:r>
      <w:r w:rsidR="00C50C9C" w:rsidRPr="00C50C9C">
        <w:rPr>
          <w:rFonts w:ascii="Times New Roman" w:hAnsi="Times New Roman" w:cs="Times New Roman"/>
          <w:sz w:val="24"/>
          <w:szCs w:val="24"/>
          <w:lang w:val="sq-AL"/>
        </w:rPr>
        <w:t xml:space="preserve">ju të </w:t>
      </w:r>
      <w:r w:rsidR="00E60E0F" w:rsidRPr="00C50C9C">
        <w:rPr>
          <w:rFonts w:ascii="Times New Roman" w:hAnsi="Times New Roman" w:cs="Times New Roman"/>
          <w:sz w:val="24"/>
          <w:szCs w:val="24"/>
          <w:lang w:val="sq-AL"/>
        </w:rPr>
        <w:t>pranishëm,</w:t>
      </w:r>
      <w:r w:rsidR="00E60E0F">
        <w:rPr>
          <w:rFonts w:ascii="Times New Roman" w:hAnsi="Times New Roman" w:cs="Times New Roman"/>
          <w:sz w:val="24"/>
          <w:szCs w:val="24"/>
          <w:lang w:val="sq-AL"/>
        </w:rPr>
        <w:t xml:space="preserve"> unë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e kam shtëpinë afër Rexhep </w:t>
      </w:r>
      <w:r w:rsidR="00E60E0F">
        <w:rPr>
          <w:rFonts w:ascii="Times New Roman" w:hAnsi="Times New Roman" w:cs="Times New Roman"/>
          <w:sz w:val="24"/>
          <w:szCs w:val="24"/>
          <w:lang w:val="sq-AL"/>
        </w:rPr>
        <w:t>Oruqi</w:t>
      </w:r>
      <w:r w:rsidR="00C50C9C" w:rsidRPr="00C50C9C">
        <w:rPr>
          <w:rFonts w:ascii="Times New Roman" w:hAnsi="Times New Roman" w:cs="Times New Roman"/>
          <w:sz w:val="24"/>
          <w:szCs w:val="24"/>
          <w:lang w:val="sq-AL"/>
        </w:rPr>
        <w:t xml:space="preserve"> ndër shqetësimet</w:t>
      </w:r>
      <w:r w:rsidR="00574CFE">
        <w:rPr>
          <w:rFonts w:ascii="Times New Roman" w:hAnsi="Times New Roman" w:cs="Times New Roman"/>
          <w:sz w:val="24"/>
          <w:szCs w:val="24"/>
          <w:lang w:val="sq-AL"/>
        </w:rPr>
        <w:t xml:space="preserve"> tona është ndriçimi publik,  mungesa për parkingje!</w:t>
      </w:r>
    </w:p>
    <w:p w:rsidR="007C66C3" w:rsidRDefault="00C50C9C" w:rsidP="001362E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sq-AL"/>
        </w:rPr>
      </w:pPr>
      <w:r w:rsidRPr="00C50C9C">
        <w:rPr>
          <w:rFonts w:ascii="Times New Roman" w:hAnsi="Times New Roman" w:cs="Times New Roman"/>
          <w:b/>
          <w:sz w:val="24"/>
          <w:szCs w:val="24"/>
        </w:rPr>
        <w:t>Lendrit Qeli</w:t>
      </w:r>
      <w:r w:rsidR="00784E0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Udhëheqës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Zyrës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Komunale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për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Komunitete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Kthim</w:t>
      </w:r>
      <w:proofErr w:type="spellEnd"/>
      <w:r w:rsidRPr="00C50C9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C0DF8">
        <w:rPr>
          <w:rFonts w:ascii="Times New Roman" w:hAnsi="Times New Roman" w:cs="Times New Roman"/>
          <w:sz w:val="24"/>
          <w:szCs w:val="24"/>
          <w:lang w:val="sq-AL"/>
        </w:rPr>
        <w:t xml:space="preserve">Përshëndetje për </w:t>
      </w:r>
      <w:r w:rsidR="005C0DF8" w:rsidRPr="00C50C9C">
        <w:rPr>
          <w:rFonts w:ascii="Times New Roman" w:hAnsi="Times New Roman" w:cs="Times New Roman"/>
          <w:sz w:val="24"/>
          <w:szCs w:val="24"/>
          <w:lang w:val="sq-AL"/>
        </w:rPr>
        <w:t>ju të pranishëm</w:t>
      </w:r>
      <w:r w:rsidR="005C0DF8">
        <w:rPr>
          <w:rFonts w:ascii="Times New Roman" w:hAnsi="Times New Roman" w:cs="Times New Roman"/>
          <w:sz w:val="24"/>
          <w:szCs w:val="24"/>
          <w:lang w:val="sq-AL"/>
        </w:rPr>
        <w:t xml:space="preserve">, te banimi nuk parashihet vetëm ndriçimi, </w:t>
      </w:r>
      <w:r w:rsidR="009E1D9B">
        <w:rPr>
          <w:rFonts w:ascii="Times New Roman" w:hAnsi="Times New Roman" w:cs="Times New Roman"/>
          <w:sz w:val="24"/>
          <w:szCs w:val="24"/>
          <w:lang w:val="sq-AL"/>
        </w:rPr>
        <w:t>mirëpo</w:t>
      </w:r>
      <w:r w:rsidR="005C0DF8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9E1D9B">
        <w:rPr>
          <w:rFonts w:ascii="Times New Roman" w:hAnsi="Times New Roman" w:cs="Times New Roman"/>
          <w:sz w:val="24"/>
          <w:szCs w:val="24"/>
          <w:lang w:val="sq-AL"/>
        </w:rPr>
        <w:t xml:space="preserve">e gjithë </w:t>
      </w:r>
      <w:r w:rsidR="00A16B0F">
        <w:rPr>
          <w:rFonts w:ascii="Times New Roman" w:hAnsi="Times New Roman" w:cs="Times New Roman"/>
          <w:sz w:val="24"/>
          <w:szCs w:val="24"/>
          <w:lang w:val="sq-AL"/>
        </w:rPr>
        <w:t>infrastruktura. Të</w:t>
      </w:r>
      <w:r w:rsidR="00FA0636">
        <w:rPr>
          <w:rFonts w:ascii="Times New Roman" w:hAnsi="Times New Roman" w:cs="Times New Roman"/>
          <w:sz w:val="24"/>
          <w:szCs w:val="24"/>
          <w:lang w:val="sq-AL"/>
        </w:rPr>
        <w:t xml:space="preserve"> mungesa e parkingjeve shumë shpejtë do të zgjidhet si problem</w:t>
      </w:r>
      <w:r w:rsidR="004D7BE2">
        <w:rPr>
          <w:rFonts w:ascii="Times New Roman" w:hAnsi="Times New Roman" w:cs="Times New Roman"/>
          <w:sz w:val="24"/>
          <w:szCs w:val="24"/>
          <w:lang w:val="sq-AL"/>
        </w:rPr>
        <w:t>-do të merren masa për zgjerimin e parkingjeve.</w:t>
      </w:r>
    </w:p>
    <w:p w:rsidR="004D7BE2" w:rsidRDefault="004D7BE2" w:rsidP="004D7B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>Ram Berisha</w:t>
      </w:r>
      <w:r w:rsidRPr="00C50C9C">
        <w:rPr>
          <w:rFonts w:ascii="Times New Roman" w:hAnsi="Times New Roman" w:cs="Times New Roman"/>
          <w:b/>
          <w:sz w:val="24"/>
          <w:szCs w:val="24"/>
          <w:lang w:val="sq-AL"/>
        </w:rPr>
        <w:t xml:space="preserve">: </w:t>
      </w:r>
      <w:r w:rsidRPr="00C50C9C">
        <w:rPr>
          <w:rFonts w:ascii="Times New Roman" w:hAnsi="Times New Roman" w:cs="Times New Roman"/>
          <w:sz w:val="24"/>
          <w:szCs w:val="24"/>
          <w:lang w:val="sq-AL"/>
        </w:rPr>
        <w:t xml:space="preserve">Ju përshëndes të gjithëve,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Komunitetet kanë nevojë </w:t>
      </w:r>
      <w:r w:rsidR="001C36E0">
        <w:rPr>
          <w:rFonts w:ascii="Times New Roman" w:hAnsi="Times New Roman" w:cs="Times New Roman"/>
          <w:sz w:val="24"/>
          <w:szCs w:val="24"/>
          <w:lang w:val="sq-AL"/>
        </w:rPr>
        <w:t>për këto kushte që ju i përmendet gjatë prezantimit të Planit, si: arsim, banim, mirëqenie sociale etj.</w:t>
      </w:r>
    </w:p>
    <w:p w:rsidR="004D7BE2" w:rsidRDefault="00A16B0F" w:rsidP="004D7B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Bajram</w:t>
      </w:r>
      <w:proofErr w:type="spellEnd"/>
      <w:r w:rsidR="00A86049">
        <w:rPr>
          <w:rFonts w:ascii="Times New Roman" w:hAnsi="Times New Roman" w:cs="Times New Roman"/>
          <w:b/>
          <w:sz w:val="24"/>
          <w:szCs w:val="24"/>
        </w:rPr>
        <w:t xml:space="preserve"> Morina</w:t>
      </w:r>
      <w:r w:rsidR="00A86049" w:rsidRPr="00C50C9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86049">
        <w:rPr>
          <w:rFonts w:ascii="Times New Roman" w:hAnsi="Times New Roman" w:cs="Times New Roman"/>
          <w:sz w:val="24"/>
          <w:szCs w:val="24"/>
          <w:lang w:val="sq-AL"/>
        </w:rPr>
        <w:t xml:space="preserve">Përshëndetje për </w:t>
      </w:r>
      <w:r w:rsidR="00A86049" w:rsidRPr="00C50C9C">
        <w:rPr>
          <w:rFonts w:ascii="Times New Roman" w:hAnsi="Times New Roman" w:cs="Times New Roman"/>
          <w:sz w:val="24"/>
          <w:szCs w:val="24"/>
          <w:lang w:val="sq-AL"/>
        </w:rPr>
        <w:t>ju të pranishëm</w:t>
      </w:r>
      <w:r w:rsidR="00A86049">
        <w:rPr>
          <w:rFonts w:ascii="Times New Roman" w:hAnsi="Times New Roman" w:cs="Times New Roman"/>
          <w:sz w:val="24"/>
          <w:szCs w:val="24"/>
          <w:lang w:val="sq-AL"/>
        </w:rPr>
        <w:t xml:space="preserve">! Ju falënderoj për punën dhe angazhimin tuaj z. Lendrit Qeli. </w:t>
      </w:r>
      <w:r w:rsidR="00414CC5">
        <w:rPr>
          <w:rFonts w:ascii="Times New Roman" w:hAnsi="Times New Roman" w:cs="Times New Roman"/>
          <w:sz w:val="24"/>
          <w:szCs w:val="24"/>
          <w:lang w:val="sq-AL"/>
        </w:rPr>
        <w:t xml:space="preserve">Sa i përket komponentëve të Arsimit dhe Punësimit, unë kërkoj </w:t>
      </w:r>
      <w:r w:rsidR="005F4AFC">
        <w:rPr>
          <w:rFonts w:ascii="Times New Roman" w:hAnsi="Times New Roman" w:cs="Times New Roman"/>
          <w:sz w:val="24"/>
          <w:szCs w:val="24"/>
          <w:lang w:val="sq-AL"/>
        </w:rPr>
        <w:t xml:space="preserve">që të ketë mbështetje më të madhe në krijimin e mundësive të punësimit për komunitete, sepse për shkak të mungesës së arsimit të </w:t>
      </w:r>
      <w:r>
        <w:rPr>
          <w:rFonts w:ascii="Times New Roman" w:hAnsi="Times New Roman" w:cs="Times New Roman"/>
          <w:sz w:val="24"/>
          <w:szCs w:val="24"/>
          <w:lang w:val="sq-AL"/>
        </w:rPr>
        <w:t>fëmijëve edhe mundësit e punësimit janë të vogla. Po ashtu ju inkurajojë ti motivoni fëmijët të vazhdojnë arsimimin.</w:t>
      </w:r>
    </w:p>
    <w:p w:rsidR="004D7BE2" w:rsidRDefault="005E56B6" w:rsidP="004D7B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5E56B6">
        <w:rPr>
          <w:rFonts w:ascii="Times New Roman" w:hAnsi="Times New Roman" w:cs="Times New Roman"/>
          <w:b/>
          <w:sz w:val="24"/>
          <w:szCs w:val="24"/>
          <w:lang w:val="sq-AL"/>
        </w:rPr>
        <w:t xml:space="preserve">Besmir </w:t>
      </w:r>
      <w:proofErr w:type="spellStart"/>
      <w:r w:rsidRPr="005E56B6">
        <w:rPr>
          <w:rFonts w:ascii="Times New Roman" w:hAnsi="Times New Roman" w:cs="Times New Roman"/>
          <w:b/>
          <w:sz w:val="24"/>
          <w:szCs w:val="24"/>
          <w:lang w:val="sq-AL"/>
        </w:rPr>
        <w:t>Hasani</w:t>
      </w:r>
      <w:proofErr w:type="spellEnd"/>
      <w:r w:rsidRPr="005E56B6">
        <w:rPr>
          <w:rFonts w:ascii="Times New Roman" w:hAnsi="Times New Roman" w:cs="Times New Roman"/>
          <w:b/>
          <w:sz w:val="24"/>
          <w:szCs w:val="24"/>
          <w:lang w:val="sq-AL"/>
        </w:rPr>
        <w:t>:</w:t>
      </w:r>
      <w:r w:rsidRPr="005E56B6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Përshëndetje për </w:t>
      </w:r>
      <w:r w:rsidRPr="00C50C9C">
        <w:rPr>
          <w:rFonts w:ascii="Times New Roman" w:hAnsi="Times New Roman" w:cs="Times New Roman"/>
          <w:sz w:val="24"/>
          <w:szCs w:val="24"/>
          <w:lang w:val="sq-AL"/>
        </w:rPr>
        <w:t>ju të pranishëm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! </w:t>
      </w:r>
      <w:r w:rsidR="00B12BD9">
        <w:rPr>
          <w:rFonts w:ascii="Times New Roman" w:hAnsi="Times New Roman" w:cs="Times New Roman"/>
          <w:sz w:val="24"/>
          <w:szCs w:val="24"/>
          <w:lang w:val="sq-AL"/>
        </w:rPr>
        <w:t>Kisha propozua</w:t>
      </w:r>
      <w:r w:rsidR="004D7BE2" w:rsidRPr="00C50C9C">
        <w:rPr>
          <w:rFonts w:ascii="Times New Roman" w:hAnsi="Times New Roman" w:cs="Times New Roman"/>
          <w:sz w:val="24"/>
          <w:szCs w:val="24"/>
          <w:lang w:val="sq-AL"/>
        </w:rPr>
        <w:t xml:space="preserve"> që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 të vendosen</w:t>
      </w:r>
      <w:r w:rsidR="004D7BE2" w:rsidRPr="00C50C9C">
        <w:rPr>
          <w:rFonts w:ascii="Times New Roman" w:hAnsi="Times New Roman" w:cs="Times New Roman"/>
          <w:sz w:val="24"/>
          <w:szCs w:val="24"/>
          <w:lang w:val="sq-AL"/>
        </w:rPr>
        <w:t xml:space="preserve"> pengesat rrugore </w:t>
      </w:r>
      <w:r w:rsidR="00B12BD9">
        <w:rPr>
          <w:rFonts w:ascii="Times New Roman" w:hAnsi="Times New Roman" w:cs="Times New Roman"/>
          <w:sz w:val="24"/>
          <w:szCs w:val="24"/>
          <w:lang w:val="sq-AL"/>
        </w:rPr>
        <w:t xml:space="preserve">për arsye të vozitjes së shpejtë </w:t>
      </w:r>
      <w:r w:rsidR="005F206B">
        <w:rPr>
          <w:rFonts w:ascii="Times New Roman" w:hAnsi="Times New Roman" w:cs="Times New Roman"/>
          <w:sz w:val="24"/>
          <w:szCs w:val="24"/>
          <w:lang w:val="sq-AL"/>
        </w:rPr>
        <w:t xml:space="preserve">po </w:t>
      </w:r>
      <w:r w:rsidR="00B12BD9">
        <w:rPr>
          <w:rFonts w:ascii="Times New Roman" w:hAnsi="Times New Roman" w:cs="Times New Roman"/>
          <w:sz w:val="24"/>
          <w:szCs w:val="24"/>
          <w:lang w:val="sq-AL"/>
        </w:rPr>
        <w:t>rrezikohet edhe jeta e fëmijëve.</w:t>
      </w:r>
    </w:p>
    <w:p w:rsidR="008E683D" w:rsidRPr="00C50C9C" w:rsidRDefault="008E683D" w:rsidP="004D7B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q-AL"/>
        </w:rPr>
      </w:pPr>
      <w:r w:rsidRPr="00C50C9C">
        <w:rPr>
          <w:rFonts w:ascii="Times New Roman" w:hAnsi="Times New Roman" w:cs="Times New Roman"/>
          <w:b/>
          <w:sz w:val="24"/>
          <w:szCs w:val="24"/>
        </w:rPr>
        <w:t>Lendrit Qeli</w:t>
      </w:r>
      <w:r w:rsidR="00784E00">
        <w:rPr>
          <w:rFonts w:ascii="Times New Roman" w:hAnsi="Times New Roman" w:cs="Times New Roman"/>
          <w:b/>
          <w:sz w:val="24"/>
          <w:szCs w:val="24"/>
        </w:rPr>
        <w:t>,</w:t>
      </w:r>
      <w:r w:rsidR="00784E00" w:rsidRPr="0078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Udhëheqës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Zyrës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Komunale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për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Komunitete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Kthim</w:t>
      </w:r>
      <w:proofErr w:type="spellEnd"/>
      <w:r w:rsidRPr="00C50C9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683D">
        <w:rPr>
          <w:rFonts w:ascii="Times New Roman" w:hAnsi="Times New Roman" w:cs="Times New Roman"/>
          <w:sz w:val="24"/>
          <w:szCs w:val="24"/>
        </w:rPr>
        <w:t>Problemi</w:t>
      </w:r>
      <w:proofErr w:type="spellEnd"/>
      <w:r w:rsidRPr="008E6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E6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83D">
        <w:rPr>
          <w:rFonts w:ascii="Times New Roman" w:hAnsi="Times New Roman" w:cs="Times New Roman"/>
          <w:sz w:val="24"/>
          <w:szCs w:val="24"/>
        </w:rPr>
        <w:t>pengesave-nevoja</w:t>
      </w:r>
      <w:proofErr w:type="spellEnd"/>
      <w:r w:rsidRPr="008E683D">
        <w:rPr>
          <w:rFonts w:ascii="Times New Roman" w:hAnsi="Times New Roman" w:cs="Times New Roman"/>
          <w:sz w:val="24"/>
          <w:szCs w:val="24"/>
        </w:rPr>
        <w:t xml:space="preserve"> me pas </w:t>
      </w:r>
      <w:proofErr w:type="spellStart"/>
      <w:r w:rsidRPr="008E683D">
        <w:rPr>
          <w:rFonts w:ascii="Times New Roman" w:hAnsi="Times New Roman" w:cs="Times New Roman"/>
          <w:sz w:val="24"/>
          <w:szCs w:val="24"/>
        </w:rPr>
        <w:t>pengesa</w:t>
      </w:r>
      <w:proofErr w:type="spellEnd"/>
      <w:r w:rsidRPr="008E6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83D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8E6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683D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Pr="008E683D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E683D">
        <w:rPr>
          <w:rFonts w:ascii="Times New Roman" w:hAnsi="Times New Roman" w:cs="Times New Roman"/>
          <w:sz w:val="24"/>
          <w:szCs w:val="24"/>
        </w:rPr>
        <w:t>madhe</w:t>
      </w:r>
      <w:proofErr w:type="spellEnd"/>
      <w:r w:rsidR="001C54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C5485">
        <w:rPr>
          <w:rFonts w:ascii="Times New Roman" w:hAnsi="Times New Roman" w:cs="Times New Roman"/>
          <w:sz w:val="24"/>
          <w:szCs w:val="24"/>
        </w:rPr>
        <w:t>kërkoj</w:t>
      </w:r>
      <w:proofErr w:type="spellEnd"/>
      <w:r w:rsidR="001C5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48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1C5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485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1C5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485">
        <w:rPr>
          <w:rFonts w:ascii="Times New Roman" w:hAnsi="Times New Roman" w:cs="Times New Roman"/>
          <w:sz w:val="24"/>
          <w:szCs w:val="24"/>
        </w:rPr>
        <w:t>njëherë</w:t>
      </w:r>
      <w:proofErr w:type="spellEnd"/>
      <w:r w:rsidR="001C5485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="001C5485">
        <w:rPr>
          <w:rFonts w:ascii="Times New Roman" w:hAnsi="Times New Roman" w:cs="Times New Roman"/>
          <w:sz w:val="24"/>
          <w:szCs w:val="24"/>
        </w:rPr>
        <w:t>ritheksoni</w:t>
      </w:r>
      <w:proofErr w:type="spellEnd"/>
      <w:r w:rsidR="001C5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485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="001C5485">
        <w:rPr>
          <w:rFonts w:ascii="Times New Roman" w:hAnsi="Times New Roman" w:cs="Times New Roman"/>
          <w:sz w:val="24"/>
          <w:szCs w:val="24"/>
        </w:rPr>
        <w:t xml:space="preserve"> problem </w:t>
      </w:r>
      <w:proofErr w:type="spellStart"/>
      <w:r w:rsidR="001C5485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="001C54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48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1C5485">
        <w:rPr>
          <w:rFonts w:ascii="Times New Roman" w:hAnsi="Times New Roman" w:cs="Times New Roman"/>
          <w:sz w:val="24"/>
          <w:szCs w:val="24"/>
        </w:rPr>
        <w:t xml:space="preserve"> KKSB-ë.</w:t>
      </w:r>
    </w:p>
    <w:p w:rsidR="007C66C3" w:rsidRPr="007C66C3" w:rsidRDefault="00314ABB" w:rsidP="007C66C3">
      <w:pPr>
        <w:rPr>
          <w:rFonts w:ascii="Times New Roman" w:hAnsi="Times New Roman" w:cs="Times New Roman"/>
          <w:sz w:val="24"/>
          <w:szCs w:val="24"/>
          <w:lang w:val="sq-AL"/>
        </w:rPr>
      </w:pPr>
      <w:r w:rsidRPr="005C7E54">
        <w:rPr>
          <w:rFonts w:ascii="Times New Roman" w:hAnsi="Times New Roman" w:cs="Times New Roman"/>
          <w:b/>
          <w:sz w:val="24"/>
          <w:szCs w:val="24"/>
          <w:lang w:val="sq-AL"/>
        </w:rPr>
        <w:t>Egzon Hamza, anëtar i KKSB-së</w:t>
      </w:r>
      <w:r>
        <w:rPr>
          <w:rFonts w:ascii="Times New Roman" w:hAnsi="Times New Roman" w:cs="Times New Roman"/>
          <w:sz w:val="24"/>
          <w:szCs w:val="24"/>
          <w:lang w:val="sq-AL"/>
        </w:rPr>
        <w:t>:</w:t>
      </w:r>
      <w:r w:rsidRPr="00314ABB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Përshëndetje për </w:t>
      </w:r>
      <w:r w:rsidRPr="00C50C9C">
        <w:rPr>
          <w:rFonts w:ascii="Times New Roman" w:hAnsi="Times New Roman" w:cs="Times New Roman"/>
          <w:sz w:val="24"/>
          <w:szCs w:val="24"/>
          <w:lang w:val="sq-AL"/>
        </w:rPr>
        <w:t xml:space="preserve">ju të </w:t>
      </w:r>
      <w:r w:rsidR="002423D3" w:rsidRPr="00C50C9C">
        <w:rPr>
          <w:rFonts w:ascii="Times New Roman" w:hAnsi="Times New Roman" w:cs="Times New Roman"/>
          <w:sz w:val="24"/>
          <w:szCs w:val="24"/>
          <w:lang w:val="sq-AL"/>
        </w:rPr>
        <w:t>pranishëm</w:t>
      </w:r>
      <w:r w:rsidR="002423D3">
        <w:rPr>
          <w:rFonts w:ascii="Times New Roman" w:hAnsi="Times New Roman" w:cs="Times New Roman"/>
          <w:sz w:val="24"/>
          <w:szCs w:val="24"/>
          <w:lang w:val="sq-AL"/>
        </w:rPr>
        <w:t>! Të</w:t>
      </w:r>
      <w:r w:rsidR="00860840">
        <w:rPr>
          <w:rFonts w:ascii="Times New Roman" w:hAnsi="Times New Roman" w:cs="Times New Roman"/>
          <w:sz w:val="24"/>
          <w:szCs w:val="24"/>
          <w:lang w:val="sq-AL"/>
        </w:rPr>
        <w:t xml:space="preserve"> banimi social, shumë nga ne janë me banim socia</w:t>
      </w:r>
      <w:r w:rsidR="003F2901">
        <w:rPr>
          <w:rFonts w:ascii="Times New Roman" w:hAnsi="Times New Roman" w:cs="Times New Roman"/>
          <w:sz w:val="24"/>
          <w:szCs w:val="24"/>
          <w:lang w:val="sq-AL"/>
        </w:rPr>
        <w:t>l, kërkesë e imja është me gjet mundësi buxhetore për sigurimin e ngrohjes me dru zjarri për dim</w:t>
      </w:r>
      <w:r w:rsidR="002423D3">
        <w:rPr>
          <w:rFonts w:ascii="Times New Roman" w:hAnsi="Times New Roman" w:cs="Times New Roman"/>
          <w:sz w:val="24"/>
          <w:szCs w:val="24"/>
          <w:lang w:val="sq-AL"/>
        </w:rPr>
        <w:t>ër si dhe nevoja për parqe rekreative për fëmijë.</w:t>
      </w:r>
    </w:p>
    <w:p w:rsidR="007C66C3" w:rsidRDefault="00621A5D" w:rsidP="007C66C3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Po ashtu te banimi social</w:t>
      </w:r>
      <w:r w:rsidR="00167DA4">
        <w:rPr>
          <w:rFonts w:ascii="Times New Roman" w:hAnsi="Times New Roman" w:cs="Times New Roman"/>
          <w:sz w:val="24"/>
          <w:szCs w:val="24"/>
          <w:lang w:val="sq-AL"/>
        </w:rPr>
        <w:t>, sa komunitete mund të përfitojnë, pra sa është numri që mund të përfitojnë banim?</w:t>
      </w:r>
    </w:p>
    <w:p w:rsidR="00F33B31" w:rsidRDefault="00F33B31" w:rsidP="007C66C3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167DA4" w:rsidRDefault="00167DA4" w:rsidP="007C66C3">
      <w:pPr>
        <w:rPr>
          <w:rFonts w:ascii="Times New Roman" w:hAnsi="Times New Roman" w:cs="Times New Roman"/>
          <w:sz w:val="24"/>
          <w:szCs w:val="24"/>
        </w:rPr>
      </w:pPr>
      <w:r w:rsidRPr="00C50C9C">
        <w:rPr>
          <w:rFonts w:ascii="Times New Roman" w:hAnsi="Times New Roman" w:cs="Times New Roman"/>
          <w:b/>
          <w:sz w:val="24"/>
          <w:szCs w:val="24"/>
        </w:rPr>
        <w:t>Lendrit Qeli</w:t>
      </w:r>
      <w:r w:rsidR="00784E00">
        <w:rPr>
          <w:rFonts w:ascii="Times New Roman" w:hAnsi="Times New Roman" w:cs="Times New Roman"/>
          <w:b/>
          <w:sz w:val="24"/>
          <w:szCs w:val="24"/>
        </w:rPr>
        <w:t>,</w:t>
      </w:r>
      <w:r w:rsidR="00784E00" w:rsidRPr="00784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Udhëheqës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Zyrës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Komunale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për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Komunitete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 w:rsidR="00784E00" w:rsidRPr="001C5A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4E00" w:rsidRPr="001C5AF5">
        <w:rPr>
          <w:rFonts w:ascii="Times New Roman" w:hAnsi="Times New Roman" w:cs="Times New Roman"/>
          <w:b/>
          <w:sz w:val="24"/>
          <w:szCs w:val="24"/>
        </w:rPr>
        <w:t>Kthim</w:t>
      </w:r>
      <w:proofErr w:type="spellEnd"/>
      <w:r w:rsidRPr="00C50C9C">
        <w:rPr>
          <w:rFonts w:ascii="Times New Roman" w:hAnsi="Times New Roman" w:cs="Times New Roman"/>
          <w:b/>
          <w:sz w:val="24"/>
          <w:szCs w:val="24"/>
        </w:rPr>
        <w:t>:</w:t>
      </w:r>
      <w:r w:rsidR="00DB13A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B13A2" w:rsidRPr="00DB13A2">
        <w:rPr>
          <w:rFonts w:ascii="Times New Roman" w:hAnsi="Times New Roman" w:cs="Times New Roman"/>
          <w:sz w:val="24"/>
          <w:szCs w:val="24"/>
        </w:rPr>
        <w:t>Mbështetja</w:t>
      </w:r>
      <w:proofErr w:type="spellEnd"/>
      <w:r w:rsidR="00DB13A2" w:rsidRPr="00DB13A2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DB13A2" w:rsidRPr="00DB13A2">
        <w:rPr>
          <w:rFonts w:ascii="Times New Roman" w:hAnsi="Times New Roman" w:cs="Times New Roman"/>
          <w:sz w:val="24"/>
          <w:szCs w:val="24"/>
        </w:rPr>
        <w:t>dru</w:t>
      </w:r>
      <w:proofErr w:type="spellEnd"/>
      <w:r w:rsidR="00DB13A2" w:rsidRPr="00DB1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3A2" w:rsidRPr="00DB13A2">
        <w:rPr>
          <w:rFonts w:ascii="Times New Roman" w:hAnsi="Times New Roman" w:cs="Times New Roman"/>
          <w:sz w:val="24"/>
          <w:szCs w:val="24"/>
        </w:rPr>
        <w:t>zjarri</w:t>
      </w:r>
      <w:proofErr w:type="spellEnd"/>
      <w:r w:rsidR="00DB13A2" w:rsidRPr="00DB13A2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="00DB13A2" w:rsidRPr="00DB13A2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DB13A2" w:rsidRPr="00DB1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3A2" w:rsidRPr="00DB13A2">
        <w:rPr>
          <w:rFonts w:ascii="Times New Roman" w:hAnsi="Times New Roman" w:cs="Times New Roman"/>
          <w:sz w:val="24"/>
          <w:szCs w:val="24"/>
        </w:rPr>
        <w:t>Zyre</w:t>
      </w:r>
      <w:proofErr w:type="spellEnd"/>
      <w:r w:rsidR="00DB13A2" w:rsidRPr="00DB1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3A2" w:rsidRPr="00DB13A2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DB13A2" w:rsidRPr="00DB1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3A2" w:rsidRPr="00DB13A2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DB13A2" w:rsidRPr="00DB1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3A2" w:rsidRPr="00DB13A2">
        <w:rPr>
          <w:rFonts w:ascii="Times New Roman" w:hAnsi="Times New Roman" w:cs="Times New Roman"/>
          <w:sz w:val="24"/>
          <w:szCs w:val="24"/>
        </w:rPr>
        <w:t>shumë</w:t>
      </w:r>
      <w:proofErr w:type="spellEnd"/>
      <w:r w:rsidR="00DB13A2" w:rsidRPr="00DB13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3A2" w:rsidRPr="00DB13A2">
        <w:rPr>
          <w:rFonts w:ascii="Times New Roman" w:hAnsi="Times New Roman" w:cs="Times New Roman"/>
          <w:sz w:val="24"/>
          <w:szCs w:val="24"/>
        </w:rPr>
        <w:t>buxhet</w:t>
      </w:r>
      <w:r w:rsidR="000F67D4">
        <w:rPr>
          <w:rFonts w:ascii="Times New Roman" w:hAnsi="Times New Roman" w:cs="Times New Roman"/>
          <w:sz w:val="24"/>
          <w:szCs w:val="24"/>
        </w:rPr>
        <w:t>-Të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Investimet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Kapitale-është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alokuar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kodi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buxhetor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drejtim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, e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varet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Ministria</w:t>
      </w:r>
      <w:proofErr w:type="spellEnd"/>
      <w:r w:rsidR="000F67D4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0F67D4">
        <w:rPr>
          <w:rFonts w:ascii="Times New Roman" w:hAnsi="Times New Roman" w:cs="Times New Roman"/>
          <w:sz w:val="24"/>
          <w:szCs w:val="24"/>
        </w:rPr>
        <w:t>Financave</w:t>
      </w:r>
      <w:proofErr w:type="spellEnd"/>
      <w:r w:rsidR="008E683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E683D">
        <w:rPr>
          <w:rFonts w:ascii="Times New Roman" w:hAnsi="Times New Roman" w:cs="Times New Roman"/>
          <w:sz w:val="24"/>
          <w:szCs w:val="24"/>
        </w:rPr>
        <w:t>ndryshu</w:t>
      </w:r>
      <w:proofErr w:type="spellEnd"/>
      <w:r w:rsidR="008E6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83D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="008E68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83D">
        <w:rPr>
          <w:rFonts w:ascii="Times New Roman" w:hAnsi="Times New Roman" w:cs="Times New Roman"/>
          <w:sz w:val="24"/>
          <w:szCs w:val="24"/>
        </w:rPr>
        <w:t>Kod</w:t>
      </w:r>
      <w:proofErr w:type="spellEnd"/>
      <w:r w:rsidR="008E683D">
        <w:rPr>
          <w:rFonts w:ascii="Times New Roman" w:hAnsi="Times New Roman" w:cs="Times New Roman"/>
          <w:sz w:val="24"/>
          <w:szCs w:val="24"/>
        </w:rPr>
        <w:t>.</w:t>
      </w:r>
    </w:p>
    <w:p w:rsidR="008E683D" w:rsidRDefault="00F33B31" w:rsidP="007C66C3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lastRenderedPageBreak/>
        <w:t>Te banimi social janë të parapara 24 njësi banesore, ku 10%</w:t>
      </w:r>
      <w:r w:rsidR="009817D0">
        <w:rPr>
          <w:rFonts w:ascii="Times New Roman" w:hAnsi="Times New Roman" w:cs="Times New Roman"/>
          <w:sz w:val="24"/>
          <w:szCs w:val="24"/>
          <w:lang w:val="sq-AL"/>
        </w:rPr>
        <w:t xml:space="preserve"> i takojnë komuniteteve dhe në bazë vlerësimeve korrekte do të ndahen.</w:t>
      </w:r>
    </w:p>
    <w:p w:rsidR="00923B50" w:rsidRDefault="005232D4" w:rsidP="007C66C3">
      <w:pPr>
        <w:rPr>
          <w:rFonts w:ascii="Times New Roman" w:hAnsi="Times New Roman" w:cs="Times New Roman"/>
          <w:sz w:val="24"/>
          <w:szCs w:val="24"/>
          <w:lang w:val="sq-AL"/>
        </w:rPr>
      </w:pPr>
      <w:r w:rsidRPr="00923B50">
        <w:rPr>
          <w:rFonts w:ascii="Times New Roman" w:hAnsi="Times New Roman" w:cs="Times New Roman"/>
          <w:b/>
          <w:sz w:val="24"/>
          <w:szCs w:val="24"/>
          <w:lang w:val="sq-AL"/>
        </w:rPr>
        <w:t>Besmire Bytyqi</w:t>
      </w:r>
      <w:r>
        <w:rPr>
          <w:rFonts w:ascii="Times New Roman" w:hAnsi="Times New Roman" w:cs="Times New Roman"/>
          <w:sz w:val="24"/>
          <w:szCs w:val="24"/>
          <w:lang w:val="sq-AL"/>
        </w:rPr>
        <w:t xml:space="preserve">, </w:t>
      </w:r>
      <w:r w:rsidRPr="004A6D35">
        <w:rPr>
          <w:rFonts w:ascii="Times New Roman" w:hAnsi="Times New Roman" w:cs="Times New Roman"/>
          <w:b/>
          <w:sz w:val="24"/>
          <w:szCs w:val="24"/>
          <w:lang w:val="sq-AL"/>
        </w:rPr>
        <w:t>Drejtore e Drejtorisë për Mbrojtje dhe Shpëtim</w:t>
      </w:r>
      <w:r>
        <w:rPr>
          <w:rFonts w:ascii="Times New Roman" w:hAnsi="Times New Roman" w:cs="Times New Roman"/>
          <w:sz w:val="24"/>
          <w:szCs w:val="24"/>
          <w:lang w:val="sq-AL"/>
        </w:rPr>
        <w:t>:</w:t>
      </w:r>
      <w:r w:rsidR="00923B50">
        <w:rPr>
          <w:rFonts w:ascii="Times New Roman" w:hAnsi="Times New Roman" w:cs="Times New Roman"/>
          <w:sz w:val="24"/>
          <w:szCs w:val="24"/>
          <w:lang w:val="sq-AL"/>
        </w:rPr>
        <w:t xml:space="preserve"> Ju </w:t>
      </w:r>
      <w:r w:rsidR="0001273E">
        <w:rPr>
          <w:rFonts w:ascii="Times New Roman" w:hAnsi="Times New Roman" w:cs="Times New Roman"/>
          <w:sz w:val="24"/>
          <w:szCs w:val="24"/>
          <w:lang w:val="sq-AL"/>
        </w:rPr>
        <w:t>sugjeroj</w:t>
      </w:r>
      <w:r w:rsidR="00923B50">
        <w:rPr>
          <w:rFonts w:ascii="Times New Roman" w:hAnsi="Times New Roman" w:cs="Times New Roman"/>
          <w:sz w:val="24"/>
          <w:szCs w:val="24"/>
          <w:lang w:val="sq-AL"/>
        </w:rPr>
        <w:t xml:space="preserve"> që të gjitha </w:t>
      </w:r>
      <w:r w:rsidR="0001273E">
        <w:rPr>
          <w:rFonts w:ascii="Times New Roman" w:hAnsi="Times New Roman" w:cs="Times New Roman"/>
          <w:sz w:val="24"/>
          <w:szCs w:val="24"/>
          <w:lang w:val="sq-AL"/>
        </w:rPr>
        <w:t>kërkesat</w:t>
      </w:r>
      <w:r w:rsidR="00923B50">
        <w:rPr>
          <w:rFonts w:ascii="Times New Roman" w:hAnsi="Times New Roman" w:cs="Times New Roman"/>
          <w:sz w:val="24"/>
          <w:szCs w:val="24"/>
          <w:lang w:val="sq-AL"/>
        </w:rPr>
        <w:t xml:space="preserve"> e juaja ti drejtoni në drejtoritë përkatëse. </w:t>
      </w:r>
    </w:p>
    <w:p w:rsidR="00167DA4" w:rsidRPr="007C66C3" w:rsidRDefault="0001273E" w:rsidP="007C66C3">
      <w:pPr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>Po ashtu</w:t>
      </w:r>
      <w:r w:rsidR="00923B50">
        <w:rPr>
          <w:rFonts w:ascii="Times New Roman" w:hAnsi="Times New Roman" w:cs="Times New Roman"/>
          <w:sz w:val="24"/>
          <w:szCs w:val="24"/>
          <w:lang w:val="sq-AL"/>
        </w:rPr>
        <w:t xml:space="preserve"> ju bëj apel </w:t>
      </w:r>
      <w:r>
        <w:rPr>
          <w:rFonts w:ascii="Times New Roman" w:hAnsi="Times New Roman" w:cs="Times New Roman"/>
          <w:sz w:val="24"/>
          <w:szCs w:val="24"/>
          <w:lang w:val="sq-AL"/>
        </w:rPr>
        <w:t>të gjith</w:t>
      </w:r>
      <w:r w:rsidR="00023348">
        <w:rPr>
          <w:rFonts w:ascii="Times New Roman" w:hAnsi="Times New Roman" w:cs="Times New Roman"/>
          <w:sz w:val="24"/>
          <w:szCs w:val="24"/>
          <w:lang w:val="sq-AL"/>
        </w:rPr>
        <w:t xml:space="preserve">ë grave që të shkojnë ta bëjnë </w:t>
      </w:r>
      <w:proofErr w:type="spellStart"/>
      <w:r w:rsidR="00023348">
        <w:rPr>
          <w:rFonts w:ascii="Times New Roman" w:hAnsi="Times New Roman" w:cs="Times New Roman"/>
          <w:sz w:val="24"/>
          <w:szCs w:val="24"/>
          <w:lang w:val="sq-AL"/>
        </w:rPr>
        <w:t>m</w:t>
      </w:r>
      <w:r>
        <w:rPr>
          <w:rFonts w:ascii="Times New Roman" w:hAnsi="Times New Roman" w:cs="Times New Roman"/>
          <w:sz w:val="24"/>
          <w:szCs w:val="24"/>
          <w:lang w:val="sq-AL"/>
        </w:rPr>
        <w:t>amografinë</w:t>
      </w:r>
      <w:proofErr w:type="spellEnd"/>
      <w:r>
        <w:rPr>
          <w:rFonts w:ascii="Times New Roman" w:hAnsi="Times New Roman" w:cs="Times New Roman"/>
          <w:sz w:val="24"/>
          <w:szCs w:val="24"/>
          <w:lang w:val="sq-AL"/>
        </w:rPr>
        <w:t xml:space="preserve"> për arsye së është falas si shërbim</w:t>
      </w:r>
      <w:r w:rsidR="008019D5">
        <w:rPr>
          <w:rFonts w:ascii="Times New Roman" w:hAnsi="Times New Roman" w:cs="Times New Roman"/>
          <w:sz w:val="24"/>
          <w:szCs w:val="24"/>
          <w:lang w:val="sq-AL"/>
        </w:rPr>
        <w:t>.</w:t>
      </w:r>
    </w:p>
    <w:p w:rsidR="007C66C3" w:rsidRDefault="003B50BD" w:rsidP="007C66C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Bajram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Morina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70000" w:rsidRPr="00770000">
        <w:rPr>
          <w:rFonts w:ascii="Times New Roman" w:hAnsi="Times New Roman" w:cs="Times New Roman"/>
          <w:sz w:val="24"/>
          <w:szCs w:val="24"/>
        </w:rPr>
        <w:t xml:space="preserve">Tash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afati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regjistrimit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fëmijëve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shkollë</w:t>
      </w:r>
      <w:proofErr w:type="spellEnd"/>
      <w:r w:rsidR="00770000">
        <w:rPr>
          <w:rFonts w:ascii="Times New Roman" w:hAnsi="Times New Roman" w:cs="Times New Roman"/>
          <w:sz w:val="24"/>
          <w:szCs w:val="24"/>
        </w:rPr>
        <w:t>,</w:t>
      </w:r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andaj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bëj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00">
        <w:rPr>
          <w:rFonts w:ascii="Times New Roman" w:hAnsi="Times New Roman" w:cs="Times New Roman"/>
          <w:sz w:val="24"/>
          <w:szCs w:val="24"/>
        </w:rPr>
        <w:t>A</w:t>
      </w:r>
      <w:r w:rsidR="00B17165">
        <w:rPr>
          <w:rFonts w:ascii="Times New Roman" w:hAnsi="Times New Roman" w:cs="Times New Roman"/>
          <w:sz w:val="24"/>
          <w:szCs w:val="24"/>
        </w:rPr>
        <w:t>pel</w:t>
      </w:r>
      <w:proofErr w:type="spellEnd"/>
      <w:r w:rsidR="00B17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16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B17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16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B171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7165">
        <w:rPr>
          <w:rFonts w:ascii="Times New Roman" w:hAnsi="Times New Roman" w:cs="Times New Roman"/>
          <w:sz w:val="24"/>
          <w:szCs w:val="24"/>
        </w:rPr>
        <w:t>prindërve</w:t>
      </w:r>
      <w:proofErr w:type="spellEnd"/>
      <w:r w:rsidR="00BE6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625F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BE6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625F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="00BE6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625F">
        <w:rPr>
          <w:rFonts w:ascii="Times New Roman" w:hAnsi="Times New Roman" w:cs="Times New Roman"/>
          <w:sz w:val="24"/>
          <w:szCs w:val="24"/>
        </w:rPr>
        <w:t>regjistrojnë</w:t>
      </w:r>
      <w:proofErr w:type="spellEnd"/>
      <w:r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0000">
        <w:rPr>
          <w:rFonts w:ascii="Times New Roman" w:hAnsi="Times New Roman" w:cs="Times New Roman"/>
          <w:sz w:val="24"/>
          <w:szCs w:val="24"/>
        </w:rPr>
        <w:t>fëmijët</w:t>
      </w:r>
      <w:proofErr w:type="spellEnd"/>
      <w:r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shkollën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fillore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0000" w:rsidRPr="00770000">
        <w:rPr>
          <w:rFonts w:ascii="Times New Roman" w:hAnsi="Times New Roman" w:cs="Times New Roman"/>
          <w:sz w:val="24"/>
          <w:szCs w:val="24"/>
        </w:rPr>
        <w:t>gjimnaze</w:t>
      </w:r>
      <w:proofErr w:type="spellEnd"/>
      <w:r w:rsidR="00770000" w:rsidRPr="00770000">
        <w:rPr>
          <w:rFonts w:ascii="Times New Roman" w:hAnsi="Times New Roman" w:cs="Times New Roman"/>
          <w:sz w:val="24"/>
          <w:szCs w:val="24"/>
        </w:rPr>
        <w:t>.</w:t>
      </w:r>
    </w:p>
    <w:p w:rsidR="00A07FBE" w:rsidRDefault="00A07FBE" w:rsidP="007C66C3">
      <w:pPr>
        <w:rPr>
          <w:rFonts w:ascii="Times New Roman" w:hAnsi="Times New Roman" w:cs="Times New Roman"/>
          <w:sz w:val="24"/>
          <w:szCs w:val="24"/>
        </w:rPr>
      </w:pPr>
    </w:p>
    <w:p w:rsidR="00A07FBE" w:rsidRPr="00770000" w:rsidRDefault="00A07FBE" w:rsidP="007C66C3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7C66C3" w:rsidRPr="00045721" w:rsidRDefault="007C66C3" w:rsidP="007C66C3">
      <w:pPr>
        <w:spacing w:after="200"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val="sq-A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Konsultimi publik përfund</w:t>
      </w: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 xml:space="preserve">oi </w:t>
      </w:r>
      <w:r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në orën 12:1</w:t>
      </w:r>
      <w:r w:rsidRPr="00045721">
        <w:rPr>
          <w:rFonts w:ascii="Times New Roman" w:eastAsia="Calibri" w:hAnsi="Times New Roman" w:cs="Times New Roman"/>
          <w:noProof/>
          <w:sz w:val="24"/>
          <w:szCs w:val="24"/>
          <w:lang w:val="sq-AL"/>
        </w:rPr>
        <w:t>0.</w:t>
      </w:r>
    </w:p>
    <w:p w:rsidR="007C66C3" w:rsidRDefault="007C66C3" w:rsidP="007C66C3">
      <w:pPr>
        <w:ind w:firstLine="720"/>
        <w:rPr>
          <w:rFonts w:ascii="Times New Roman" w:hAnsi="Times New Roman" w:cs="Times New Roman"/>
          <w:sz w:val="24"/>
          <w:szCs w:val="24"/>
          <w:lang w:val="sq-AL"/>
        </w:rPr>
      </w:pPr>
    </w:p>
    <w:p w:rsidR="007C66C3" w:rsidRDefault="007C66C3" w:rsidP="007C66C3">
      <w:pPr>
        <w:rPr>
          <w:rFonts w:ascii="Times New Roman" w:hAnsi="Times New Roman" w:cs="Times New Roman"/>
          <w:sz w:val="24"/>
          <w:szCs w:val="24"/>
          <w:lang w:val="sq-AL"/>
        </w:rPr>
      </w:pPr>
    </w:p>
    <w:p w:rsidR="00C50C9C" w:rsidRPr="007C66C3" w:rsidRDefault="00C50C9C" w:rsidP="007C66C3">
      <w:pPr>
        <w:rPr>
          <w:rFonts w:ascii="Times New Roman" w:hAnsi="Times New Roman" w:cs="Times New Roman"/>
          <w:sz w:val="24"/>
          <w:szCs w:val="24"/>
          <w:lang w:val="sq-AL"/>
        </w:rPr>
        <w:sectPr w:rsidR="00C50C9C" w:rsidRPr="007C66C3">
          <w:pgSz w:w="11910" w:h="16840"/>
          <w:pgMar w:top="1340" w:right="780" w:bottom="1200" w:left="720" w:header="0" w:footer="928" w:gutter="0"/>
          <w:cols w:space="720"/>
        </w:sectPr>
      </w:pPr>
    </w:p>
    <w:p w:rsidR="00326520" w:rsidRDefault="00640442" w:rsidP="00665D9A">
      <w:pPr>
        <w:rPr>
          <w:noProof/>
          <w:lang w:val="sq-AL" w:eastAsia="sq-AL"/>
        </w:rPr>
      </w:pPr>
      <w:bookmarkStart w:id="1" w:name="_bookmark3"/>
      <w:bookmarkEnd w:id="1"/>
      <w:r w:rsidRPr="00640442">
        <w:rPr>
          <w:noProof/>
          <w:lang w:val="sq-AL" w:eastAsia="sq-AL"/>
        </w:rPr>
        <w:lastRenderedPageBreak/>
        <w:t xml:space="preserve">  </w:t>
      </w:r>
      <w:r>
        <w:rPr>
          <w:noProof/>
          <w:lang w:val="sq-AL" w:eastAsia="sq-AL"/>
        </w:rPr>
        <mc:AlternateContent>
          <mc:Choice Requires="wps">
            <w:drawing>
              <wp:inline distT="0" distB="0" distL="0" distR="0" wp14:anchorId="34F00D22" wp14:editId="563ED927">
                <wp:extent cx="307975" cy="307975"/>
                <wp:effectExtent l="0" t="0" r="0" b="0"/>
                <wp:docPr id="3" name="AutoShape 3" descr="https://kk.rks-gov.net/rahovec/wp-content/uploads/sites/23/2023/07/20230706_111832-1024x7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4EE96D" id="AutoShape 3" o:spid="_x0000_s1026" alt="https://kk.rks-gov.net/rahovec/wp-content/uploads/sites/23/2023/07/20230706_111832-1024x768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ASrj8P&#10;+QIAAB8GAAAOAAAAAAAAAAAAAAAAAC4CAABkcnMvZTJvRG9jLnhtbFBLAQItABQABgAIAAAAIQDy&#10;Xa4d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326520" w:rsidRDefault="002F7AD0" w:rsidP="00326520">
      <w:pPr>
        <w:pStyle w:val="Heading3"/>
        <w:pBdr>
          <w:bottom w:val="thickThinSmallGap" w:sz="24" w:space="1" w:color="auto"/>
        </w:pBdr>
        <w:shd w:val="pct5" w:color="A78470" w:themeColor="text2" w:themeTint="99" w:fill="FFFFFF" w:themeFill="background1"/>
        <w:spacing w:before="200" w:after="120"/>
        <w:rPr>
          <w:b/>
          <w:color w:val="auto"/>
          <w:lang w:val="sq-AL"/>
        </w:rPr>
      </w:pPr>
      <w:r>
        <w:rPr>
          <w:b/>
          <w:color w:val="auto"/>
          <w:lang w:val="sq-AL"/>
        </w:rPr>
        <w:t>DËSHMI NGA KONSULTIMI-FOTOGRAFITË</w:t>
      </w:r>
    </w:p>
    <w:p w:rsidR="00326520" w:rsidRDefault="00146D68" w:rsidP="00665D9A">
      <w:pPr>
        <w:rPr>
          <w:noProof/>
          <w:lang w:val="sq-AL" w:eastAsia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1477107</wp:posOffset>
            </wp:positionH>
            <wp:positionV relativeFrom="paragraph">
              <wp:posOffset>243401</wp:posOffset>
            </wp:positionV>
            <wp:extent cx="3455035" cy="2591435"/>
            <wp:effectExtent l="0" t="0" r="0" b="0"/>
            <wp:wrapTight wrapText="bothSides">
              <wp:wrapPolygon edited="0">
                <wp:start x="0" y="0"/>
                <wp:lineTo x="0" y="21436"/>
                <wp:lineTo x="21437" y="21436"/>
                <wp:lineTo x="21437" y="0"/>
                <wp:lineTo x="0" y="0"/>
              </wp:wrapPolygon>
            </wp:wrapTight>
            <wp:docPr id="4" name="Picture 4" descr="C:\Users\Qendresa.Duraku\AppData\Local\Microsoft\Windows\INetCache\Content.Word\20230706_11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endresa.Duraku\AppData\Local\Microsoft\Windows\INetCache\Content.Word\20230706_111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520" w:rsidRDefault="00146D68" w:rsidP="00665D9A">
      <w:pPr>
        <w:rPr>
          <w:noProof/>
          <w:lang w:val="sq-AL" w:eastAsia="sq-AL"/>
        </w:rPr>
      </w:pPr>
      <w:r>
        <w:rPr>
          <w:noProof/>
          <w:lang w:val="sq-AL" w:eastAsia="sq-A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1239520</wp:posOffset>
            </wp:positionH>
            <wp:positionV relativeFrom="paragraph">
              <wp:posOffset>2689225</wp:posOffset>
            </wp:positionV>
            <wp:extent cx="4298950" cy="3224530"/>
            <wp:effectExtent l="0" t="0" r="6350" b="0"/>
            <wp:wrapTight wrapText="bothSides">
              <wp:wrapPolygon edited="0">
                <wp:start x="0" y="0"/>
                <wp:lineTo x="0" y="21438"/>
                <wp:lineTo x="21536" y="21438"/>
                <wp:lineTo x="21536" y="0"/>
                <wp:lineTo x="0" y="0"/>
              </wp:wrapPolygon>
            </wp:wrapTight>
            <wp:docPr id="5" name="Picture 5" descr="C:\Users\Qendresa.Duraku\AppData\Local\Microsoft\Windows\INetCache\Content.Word\20230706_1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endresa.Duraku\AppData\Local\Microsoft\Windows\INetCache\Content.Word\20230706_111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520" w:rsidRDefault="00326520" w:rsidP="00665D9A">
      <w:pPr>
        <w:rPr>
          <w:noProof/>
          <w:lang w:val="sq-AL" w:eastAsia="sq-AL"/>
        </w:rPr>
      </w:pPr>
    </w:p>
    <w:p w:rsidR="00326520" w:rsidRDefault="00326520" w:rsidP="00665D9A">
      <w:pPr>
        <w:rPr>
          <w:noProof/>
          <w:lang w:val="sq-AL" w:eastAsia="sq-AL"/>
        </w:rPr>
      </w:pPr>
    </w:p>
    <w:p w:rsidR="00326520" w:rsidRDefault="00326520" w:rsidP="00665D9A">
      <w:pPr>
        <w:rPr>
          <w:noProof/>
          <w:lang w:val="sq-AL" w:eastAsia="sq-AL"/>
        </w:rPr>
      </w:pPr>
    </w:p>
    <w:p w:rsidR="00326520" w:rsidRDefault="00326520" w:rsidP="00665D9A">
      <w:pPr>
        <w:rPr>
          <w:noProof/>
          <w:lang w:val="sq-AL" w:eastAsia="sq-AL"/>
        </w:rPr>
      </w:pPr>
    </w:p>
    <w:p w:rsidR="00326520" w:rsidRDefault="00326520" w:rsidP="00665D9A">
      <w:pPr>
        <w:rPr>
          <w:noProof/>
          <w:lang w:val="sq-AL" w:eastAsia="sq-AL"/>
        </w:rPr>
      </w:pPr>
    </w:p>
    <w:p w:rsidR="00326520" w:rsidRDefault="00326520" w:rsidP="00665D9A">
      <w:pPr>
        <w:rPr>
          <w:noProof/>
          <w:lang w:val="sq-AL" w:eastAsia="sq-AL"/>
        </w:rPr>
      </w:pPr>
    </w:p>
    <w:p w:rsidR="00326520" w:rsidRDefault="00326520" w:rsidP="00665D9A">
      <w:pPr>
        <w:rPr>
          <w:noProof/>
          <w:lang w:val="sq-AL" w:eastAsia="sq-AL"/>
        </w:rPr>
      </w:pPr>
    </w:p>
    <w:p w:rsidR="00326520" w:rsidRDefault="00326520" w:rsidP="00665D9A">
      <w:pPr>
        <w:rPr>
          <w:noProof/>
          <w:lang w:val="sq-AL" w:eastAsia="sq-AL"/>
        </w:rPr>
      </w:pPr>
    </w:p>
    <w:p w:rsidR="00326520" w:rsidRDefault="00326520" w:rsidP="00665D9A">
      <w:pPr>
        <w:rPr>
          <w:noProof/>
          <w:lang w:val="sq-AL" w:eastAsia="sq-AL"/>
        </w:rPr>
      </w:pPr>
    </w:p>
    <w:p w:rsidR="00326520" w:rsidRDefault="00326520" w:rsidP="00665D9A">
      <w:pPr>
        <w:rPr>
          <w:noProof/>
          <w:lang w:val="sq-AL" w:eastAsia="sq-AL"/>
        </w:rPr>
      </w:pPr>
    </w:p>
    <w:p w:rsidR="00326520" w:rsidRDefault="00326520" w:rsidP="00665D9A">
      <w:pPr>
        <w:rPr>
          <w:rFonts w:cs="Times New Roman"/>
          <w:sz w:val="24"/>
          <w:szCs w:val="24"/>
        </w:rPr>
      </w:pPr>
    </w:p>
    <w:p w:rsidR="00326520" w:rsidRDefault="00326520" w:rsidP="00665D9A">
      <w:pPr>
        <w:rPr>
          <w:rFonts w:cs="Times New Roman"/>
          <w:sz w:val="24"/>
          <w:szCs w:val="24"/>
        </w:rPr>
      </w:pPr>
    </w:p>
    <w:p w:rsidR="00326520" w:rsidRDefault="00326520" w:rsidP="00665D9A">
      <w:pPr>
        <w:rPr>
          <w:rFonts w:cs="Times New Roman"/>
          <w:sz w:val="24"/>
          <w:szCs w:val="24"/>
        </w:rPr>
      </w:pPr>
    </w:p>
    <w:p w:rsidR="00146D68" w:rsidRDefault="00146D68" w:rsidP="00665D9A">
      <w:pPr>
        <w:rPr>
          <w:rFonts w:cs="Times New Roman"/>
          <w:sz w:val="24"/>
          <w:szCs w:val="24"/>
        </w:rPr>
      </w:pPr>
    </w:p>
    <w:p w:rsidR="00146D68" w:rsidRDefault="00146D68" w:rsidP="00665D9A">
      <w:pPr>
        <w:rPr>
          <w:rFonts w:cs="Times New Roman"/>
          <w:sz w:val="24"/>
          <w:szCs w:val="24"/>
        </w:rPr>
      </w:pPr>
    </w:p>
    <w:p w:rsidR="00146D68" w:rsidRDefault="00146D68" w:rsidP="00665D9A">
      <w:pPr>
        <w:rPr>
          <w:rFonts w:cs="Times New Roman"/>
          <w:sz w:val="24"/>
          <w:szCs w:val="24"/>
        </w:rPr>
      </w:pPr>
    </w:p>
    <w:p w:rsidR="00326520" w:rsidRPr="00326520" w:rsidRDefault="002F7AD0" w:rsidP="00326520">
      <w:pPr>
        <w:pStyle w:val="Heading3"/>
        <w:pBdr>
          <w:bottom w:val="thickThinSmallGap" w:sz="24" w:space="1" w:color="auto"/>
        </w:pBdr>
        <w:shd w:val="pct5" w:color="A78470" w:themeColor="text2" w:themeTint="99" w:fill="FFFFFF" w:themeFill="background1"/>
        <w:spacing w:before="200" w:after="120"/>
        <w:rPr>
          <w:b/>
          <w:color w:val="auto"/>
          <w:lang w:val="sq-AL"/>
        </w:rPr>
      </w:pPr>
      <w:r>
        <w:rPr>
          <w:b/>
          <w:color w:val="auto"/>
          <w:lang w:val="sq-AL"/>
        </w:rPr>
        <w:lastRenderedPageBreak/>
        <w:t>LISTAT E NËNSHKRIMEVE</w:t>
      </w:r>
    </w:p>
    <w:p w:rsidR="00326520" w:rsidRDefault="00331BFC" w:rsidP="00326520">
      <w:r>
        <w:rPr>
          <w:noProof/>
          <w:lang w:val="sq-AL" w:eastAsia="sq-A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3085857</wp:posOffset>
            </wp:positionH>
            <wp:positionV relativeFrom="paragraph">
              <wp:posOffset>177788</wp:posOffset>
            </wp:positionV>
            <wp:extent cx="3482009" cy="3499568"/>
            <wp:effectExtent l="0" t="8890" r="0" b="0"/>
            <wp:wrapNone/>
            <wp:docPr id="7" name="Picture 7" descr="C:\Users\Qendresa.Duraku\AppData\Local\Microsoft\Windows\INetCache\Content.Word\20230711_14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endresa.Duraku\AppData\Local\Microsoft\Windows\INetCache\Content.Word\20230711_143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283" cy="351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F48">
        <w:rPr>
          <w:noProof/>
          <w:lang w:val="sq-AL" w:eastAsia="sq-A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163195</wp:posOffset>
            </wp:positionV>
            <wp:extent cx="3521075" cy="3605530"/>
            <wp:effectExtent l="0" t="4127" r="0" b="0"/>
            <wp:wrapTight wrapText="bothSides">
              <wp:wrapPolygon edited="0">
                <wp:start x="-25" y="21575"/>
                <wp:lineTo x="21477" y="21575"/>
                <wp:lineTo x="21477" y="120"/>
                <wp:lineTo x="-25" y="120"/>
                <wp:lineTo x="-25" y="21575"/>
              </wp:wrapPolygon>
            </wp:wrapTight>
            <wp:docPr id="6" name="Picture 6" descr="C:\Users\Qendresa.Duraku\AppData\Local\Microsoft\Windows\INetCache\Content.Word\20230711_14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endresa.Duraku\AppData\Local\Microsoft\Windows\INetCache\Content.Word\20230711_1439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107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520" w:rsidRDefault="00326520" w:rsidP="00326520"/>
    <w:p w:rsidR="00326520" w:rsidRPr="00326520" w:rsidRDefault="00326520" w:rsidP="00326520"/>
    <w:p w:rsidR="00326520" w:rsidRDefault="00326520" w:rsidP="00665D9A">
      <w:pPr>
        <w:rPr>
          <w:rFonts w:cs="Times New Roman"/>
          <w:sz w:val="24"/>
          <w:szCs w:val="24"/>
        </w:rPr>
      </w:pPr>
    </w:p>
    <w:p w:rsidR="00326520" w:rsidRDefault="00326520" w:rsidP="00665D9A">
      <w:pPr>
        <w:rPr>
          <w:rFonts w:cs="Times New Roman"/>
          <w:sz w:val="24"/>
          <w:szCs w:val="24"/>
        </w:rPr>
      </w:pPr>
    </w:p>
    <w:p w:rsidR="00326520" w:rsidRDefault="00326520" w:rsidP="00665D9A">
      <w:pPr>
        <w:rPr>
          <w:rFonts w:cs="Times New Roman"/>
          <w:sz w:val="24"/>
          <w:szCs w:val="24"/>
        </w:rPr>
      </w:pPr>
    </w:p>
    <w:p w:rsidR="006A19EC" w:rsidRDefault="006A19EC" w:rsidP="00665D9A">
      <w:pPr>
        <w:rPr>
          <w:rFonts w:cs="Times New Roman"/>
          <w:sz w:val="24"/>
          <w:szCs w:val="24"/>
        </w:rPr>
      </w:pPr>
    </w:p>
    <w:p w:rsidR="006A19EC" w:rsidRDefault="006A19EC" w:rsidP="00665D9A">
      <w:pPr>
        <w:rPr>
          <w:rFonts w:cs="Times New Roman"/>
          <w:sz w:val="24"/>
          <w:szCs w:val="24"/>
        </w:rPr>
      </w:pPr>
    </w:p>
    <w:p w:rsidR="006A19EC" w:rsidRDefault="006A19EC" w:rsidP="00665D9A">
      <w:pPr>
        <w:rPr>
          <w:rFonts w:cs="Times New Roman"/>
          <w:sz w:val="24"/>
          <w:szCs w:val="24"/>
        </w:rPr>
      </w:pPr>
    </w:p>
    <w:p w:rsidR="006A19EC" w:rsidRDefault="006A19EC" w:rsidP="00665D9A">
      <w:pPr>
        <w:rPr>
          <w:rFonts w:cs="Times New Roman"/>
          <w:sz w:val="24"/>
          <w:szCs w:val="24"/>
        </w:rPr>
      </w:pPr>
    </w:p>
    <w:p w:rsidR="006A19EC" w:rsidRPr="00337260" w:rsidRDefault="006A19EC" w:rsidP="006A19EC">
      <w:pPr>
        <w:rPr>
          <w:rFonts w:ascii="Times New Roman" w:hAnsi="Times New Roman" w:cs="Times New Roman"/>
          <w:sz w:val="24"/>
          <w:szCs w:val="24"/>
        </w:rPr>
      </w:pPr>
      <w:r w:rsidRPr="00337260">
        <w:rPr>
          <w:rFonts w:ascii="Times New Roman" w:hAnsi="Times New Roman" w:cs="Times New Roman"/>
          <w:sz w:val="24"/>
          <w:szCs w:val="24"/>
        </w:rPr>
        <w:t xml:space="preserve">P.S.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dhënat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tuaja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personale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përdoren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vetëm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qëllime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evidentimit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pjesëmarrësve</w:t>
      </w:r>
      <w:proofErr w:type="spellEnd"/>
      <w:r w:rsidR="004E1503"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1503" w:rsidRPr="00337260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4E1503"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1503" w:rsidRPr="00337260">
        <w:rPr>
          <w:rFonts w:ascii="Times New Roman" w:hAnsi="Times New Roman" w:cs="Times New Roman"/>
          <w:sz w:val="24"/>
          <w:szCs w:val="24"/>
        </w:rPr>
        <w:t>konsultim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përdoren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qëllime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tjera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>!</w:t>
      </w:r>
    </w:p>
    <w:p w:rsidR="0076286C" w:rsidRPr="00337260" w:rsidRDefault="0076286C" w:rsidP="006A19EC">
      <w:pPr>
        <w:rPr>
          <w:rFonts w:ascii="Times New Roman" w:hAnsi="Times New Roman" w:cs="Times New Roman"/>
          <w:sz w:val="24"/>
          <w:szCs w:val="24"/>
        </w:rPr>
      </w:pPr>
    </w:p>
    <w:p w:rsidR="006A19EC" w:rsidRPr="00337260" w:rsidRDefault="00955910" w:rsidP="00665D9A">
      <w:pPr>
        <w:rPr>
          <w:rFonts w:ascii="Times New Roman" w:hAnsi="Times New Roman" w:cs="Times New Roman"/>
          <w:sz w:val="24"/>
          <w:szCs w:val="24"/>
        </w:rPr>
      </w:pPr>
      <w:r w:rsidRPr="00337260">
        <w:rPr>
          <w:rFonts w:ascii="Times New Roman" w:hAnsi="Times New Roman" w:cs="Times New Roman"/>
          <w:sz w:val="24"/>
          <w:szCs w:val="24"/>
        </w:rPr>
        <w:t>11.7.2023, Rahovec</w:t>
      </w:r>
      <w:r w:rsidR="0076286C" w:rsidRPr="00337260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proofErr w:type="spellStart"/>
      <w:r w:rsidR="0076286C" w:rsidRPr="00337260">
        <w:rPr>
          <w:rFonts w:ascii="Times New Roman" w:hAnsi="Times New Roman" w:cs="Times New Roman"/>
          <w:sz w:val="24"/>
          <w:szCs w:val="24"/>
        </w:rPr>
        <w:t>Dokumentin</w:t>
      </w:r>
      <w:proofErr w:type="spellEnd"/>
      <w:r w:rsidR="0076286C" w:rsidRPr="00337260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76286C" w:rsidRPr="00337260">
        <w:rPr>
          <w:rFonts w:ascii="Times New Roman" w:hAnsi="Times New Roman" w:cs="Times New Roman"/>
          <w:sz w:val="24"/>
          <w:szCs w:val="24"/>
        </w:rPr>
        <w:t>përgatiti</w:t>
      </w:r>
      <w:proofErr w:type="spellEnd"/>
      <w:r w:rsidR="0076286C" w:rsidRPr="00337260">
        <w:rPr>
          <w:rFonts w:ascii="Times New Roman" w:hAnsi="Times New Roman" w:cs="Times New Roman"/>
          <w:sz w:val="24"/>
          <w:szCs w:val="24"/>
        </w:rPr>
        <w:t>: Qëndresa Duraku</w:t>
      </w:r>
    </w:p>
    <w:p w:rsidR="0076286C" w:rsidRPr="00337260" w:rsidRDefault="0076286C" w:rsidP="00665D9A">
      <w:pPr>
        <w:rPr>
          <w:rFonts w:ascii="Times New Roman" w:hAnsi="Times New Roman" w:cs="Times New Roman"/>
          <w:sz w:val="24"/>
          <w:szCs w:val="24"/>
        </w:rPr>
      </w:pPr>
      <w:r w:rsidRPr="003372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_______________</w:t>
      </w:r>
    </w:p>
    <w:p w:rsidR="0076286C" w:rsidRPr="00337260" w:rsidRDefault="0076286C" w:rsidP="00665D9A">
      <w:pPr>
        <w:rPr>
          <w:rFonts w:ascii="Times New Roman" w:hAnsi="Times New Roman" w:cs="Times New Roman"/>
          <w:sz w:val="24"/>
          <w:szCs w:val="24"/>
        </w:rPr>
      </w:pPr>
      <w:r w:rsidRPr="003372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Zyra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Informim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Marrëdhënie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337260">
        <w:rPr>
          <w:rFonts w:ascii="Times New Roman" w:hAnsi="Times New Roman" w:cs="Times New Roman"/>
          <w:sz w:val="24"/>
          <w:szCs w:val="24"/>
        </w:rPr>
        <w:t>Publikun</w:t>
      </w:r>
      <w:proofErr w:type="spellEnd"/>
      <w:r w:rsidRPr="00337260">
        <w:rPr>
          <w:rFonts w:ascii="Times New Roman" w:hAnsi="Times New Roman" w:cs="Times New Roman"/>
          <w:sz w:val="24"/>
          <w:szCs w:val="24"/>
        </w:rPr>
        <w:t>, Rahovec</w:t>
      </w:r>
    </w:p>
    <w:p w:rsidR="00955910" w:rsidRDefault="00955910" w:rsidP="00665D9A">
      <w:pPr>
        <w:rPr>
          <w:rFonts w:cs="Times New Roman"/>
          <w:sz w:val="24"/>
          <w:szCs w:val="24"/>
        </w:rPr>
      </w:pPr>
    </w:p>
    <w:p w:rsidR="00955910" w:rsidRPr="00BA668F" w:rsidRDefault="00955910" w:rsidP="00665D9A">
      <w:pPr>
        <w:rPr>
          <w:rFonts w:cs="Times New Roman"/>
          <w:sz w:val="24"/>
          <w:szCs w:val="24"/>
        </w:rPr>
      </w:pPr>
    </w:p>
    <w:sectPr w:rsidR="00955910" w:rsidRPr="00BA668F" w:rsidSect="00DE1BFF">
      <w:headerReference w:type="default" r:id="rId20"/>
      <w:footerReference w:type="default" r:id="rId21"/>
      <w:headerReference w:type="first" r:id="rId22"/>
      <w:footerReference w:type="first" r:id="rId23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E95" w:rsidRDefault="00752E95">
      <w:pPr>
        <w:spacing w:after="0" w:line="240" w:lineRule="auto"/>
      </w:pPr>
      <w:r>
        <w:separator/>
      </w:r>
    </w:p>
    <w:p w:rsidR="00752E95" w:rsidRDefault="00752E95"/>
  </w:endnote>
  <w:endnote w:type="continuationSeparator" w:id="0">
    <w:p w:rsidR="00752E95" w:rsidRDefault="00752E95">
      <w:pPr>
        <w:spacing w:after="0" w:line="240" w:lineRule="auto"/>
      </w:pPr>
      <w:r>
        <w:continuationSeparator/>
      </w:r>
    </w:p>
    <w:p w:rsidR="00752E95" w:rsidRDefault="00752E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3234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7865" w:rsidRDefault="00DF7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6305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BFF" w:rsidRDefault="00DE1BFF">
    <w:pPr>
      <w:pStyle w:val="Footer"/>
      <w:jc w:val="right"/>
    </w:pPr>
  </w:p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2E95" w:rsidRDefault="00752E95">
      <w:pPr>
        <w:spacing w:after="0" w:line="240" w:lineRule="auto"/>
      </w:pPr>
      <w:r>
        <w:separator/>
      </w:r>
    </w:p>
    <w:p w:rsidR="00752E95" w:rsidRDefault="00752E95"/>
  </w:footnote>
  <w:footnote w:type="continuationSeparator" w:id="0">
    <w:p w:rsidR="00752E95" w:rsidRDefault="00752E95">
      <w:pPr>
        <w:spacing w:after="0" w:line="240" w:lineRule="auto"/>
      </w:pPr>
      <w:r>
        <w:continuationSeparator/>
      </w:r>
    </w:p>
    <w:p w:rsidR="00752E95" w:rsidRDefault="00752E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D9A" w:rsidRDefault="00665D9A">
    <w:pPr>
      <w:pStyle w:val="Header"/>
    </w:pPr>
    <w:r>
      <w:rPr>
        <w:noProof/>
        <w:lang w:val="sq-AL" w:eastAsia="sq-AL"/>
      </w:rPr>
      <mc:AlternateContent>
        <mc:Choice Requires="wps">
          <w:drawing>
            <wp:anchor distT="0" distB="0" distL="118745" distR="118745" simplePos="0" relativeHeight="251671552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65D9A" w:rsidRPr="00D41B62" w:rsidRDefault="008E25CE" w:rsidP="00D41B62">
                          <w:pPr>
                            <w:jc w:val="both"/>
                          </w:pPr>
                          <w:r w:rsidRPr="00766E97">
                            <w:rPr>
                              <w:caps/>
                              <w:color w:val="FFFFFF" w:themeColor="background1"/>
                            </w:rPr>
                            <w:t>Pro</w:t>
                          </w:r>
                          <w:r w:rsidR="00766E97">
                            <w:rPr>
                              <w:caps/>
                              <w:color w:val="FFFFFF" w:themeColor="background1"/>
                            </w:rPr>
                            <w:t xml:space="preserve">cesverbal i konsultimit publik </w:t>
                          </w:r>
                          <w:r w:rsidR="000A67DA" w:rsidRPr="00766E97">
                            <w:rPr>
                              <w:caps/>
                              <w:color w:val="FFFFFF" w:themeColor="background1"/>
                            </w:rPr>
                            <w:t>për</w:t>
                          </w:r>
                          <w:r w:rsidR="00EB0CC1" w:rsidRPr="00766E97">
                            <w:t xml:space="preserve"> PLANI</w:t>
                          </w:r>
                          <w:r w:rsidR="00255F94">
                            <w:t>N E</w:t>
                          </w:r>
                          <w:r w:rsidR="00EB0CC1" w:rsidRPr="00766E97">
                            <w:t xml:space="preserve"> VEPRIMIT PËR PËRFSHIRJEN E </w:t>
                          </w:r>
                          <w:r w:rsidR="00766E97" w:rsidRPr="00766E97">
                            <w:t>KOMUNITETIT ROMË</w:t>
                          </w:r>
                          <w:r w:rsidR="00EB0CC1" w:rsidRPr="00766E97">
                            <w:t xml:space="preserve"> DHE ASHKALI NË SHOQËRINË KOSOVARE- </w:t>
                          </w:r>
                          <w:r w:rsidR="00766E97" w:rsidRPr="00766E97">
                            <w:t>KOMUNA RAHOVEC</w:t>
                          </w:r>
                          <w:r w:rsidR="00766E97">
                            <w:t>-</w:t>
                          </w:r>
                          <w:r w:rsidR="00EB0CC1" w:rsidRPr="00766E97">
                            <w:t>2023-202</w:t>
                          </w:r>
                          <w:r w:rsidR="00D41B62"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" o:allowoverlap="f" fillcolor="#f0a22e [3204]" stroked="f" strokeweight="1.25pt">
              <v:textbox style="mso-fit-shape-to-text:t">
                <w:txbxContent>
                  <w:p w:rsidR="00665D9A" w:rsidRPr="00D41B62" w:rsidRDefault="008E25CE" w:rsidP="00D41B62">
                    <w:pPr>
                      <w:jc w:val="both"/>
                    </w:pPr>
                    <w:r w:rsidRPr="00766E97">
                      <w:rPr>
                        <w:caps/>
                        <w:color w:val="FFFFFF" w:themeColor="background1"/>
                      </w:rPr>
                      <w:t>Pro</w:t>
                    </w:r>
                    <w:r w:rsidR="00766E97">
                      <w:rPr>
                        <w:caps/>
                        <w:color w:val="FFFFFF" w:themeColor="background1"/>
                      </w:rPr>
                      <w:t xml:space="preserve">cesverbal i konsultimit publik </w:t>
                    </w:r>
                    <w:r w:rsidR="000A67DA" w:rsidRPr="00766E97">
                      <w:rPr>
                        <w:caps/>
                        <w:color w:val="FFFFFF" w:themeColor="background1"/>
                      </w:rPr>
                      <w:t>për</w:t>
                    </w:r>
                    <w:r w:rsidR="00EB0CC1" w:rsidRPr="00766E97">
                      <w:t xml:space="preserve"> PLANI</w:t>
                    </w:r>
                    <w:r w:rsidR="00255F94">
                      <w:t>N E</w:t>
                    </w:r>
                    <w:r w:rsidR="00EB0CC1" w:rsidRPr="00766E97">
                      <w:t xml:space="preserve"> VEPRIMIT PËR PËRFSHIRJEN E </w:t>
                    </w:r>
                    <w:r w:rsidR="00766E97" w:rsidRPr="00766E97">
                      <w:t>KOMUNITETIT ROMË</w:t>
                    </w:r>
                    <w:r w:rsidR="00EB0CC1" w:rsidRPr="00766E97">
                      <w:t xml:space="preserve"> DHE ASHKALI NË SHOQËRINË KOSOVARE- </w:t>
                    </w:r>
                    <w:r w:rsidR="00766E97" w:rsidRPr="00766E97">
                      <w:t>KOMUNA RAHOVEC</w:t>
                    </w:r>
                    <w:r w:rsidR="00766E97">
                      <w:t>-</w:t>
                    </w:r>
                    <w:r w:rsidR="00EB0CC1" w:rsidRPr="00766E97">
                      <w:t>2023-202</w:t>
                    </w:r>
                    <w:r w:rsidR="00D41B62">
                      <w:t>5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8D3" w:rsidRDefault="00CB0809">
    <w:pPr>
      <w:pStyle w:val="Header"/>
    </w:pPr>
    <w:r>
      <w:rPr>
        <w:noProof/>
        <w:lang w:val="sq-AL" w:eastAsia="sq-A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BF10F77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a5644e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a19574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b58b80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a5644e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b58b80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c3986d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c17529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f0a22e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0D576B"/>
    <w:multiLevelType w:val="multilevel"/>
    <w:tmpl w:val="9EDE420C"/>
    <w:lvl w:ilvl="0">
      <w:start w:val="1"/>
      <w:numFmt w:val="decimal"/>
      <w:lvlText w:val="%1"/>
      <w:lvlJc w:val="left"/>
      <w:pPr>
        <w:ind w:left="1208" w:hanging="489"/>
      </w:pPr>
      <w:rPr>
        <w:rFonts w:hint="default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1208" w:hanging="489"/>
      </w:pPr>
      <w:rPr>
        <w:rFonts w:ascii="Cambria" w:eastAsia="Cambria" w:hAnsi="Cambria" w:cs="Cambria" w:hint="default"/>
        <w:b/>
        <w:bCs/>
        <w:color w:val="4F81BC"/>
        <w:spacing w:val="-1"/>
        <w:w w:val="99"/>
        <w:sz w:val="26"/>
        <w:szCs w:val="26"/>
        <w:lang w:val="sq-AL" w:eastAsia="en-US" w:bidi="ar-SA"/>
      </w:rPr>
    </w:lvl>
    <w:lvl w:ilvl="2">
      <w:start w:val="1"/>
      <w:numFmt w:val="decimal"/>
      <w:lvlText w:val="%3."/>
      <w:lvlJc w:val="left"/>
      <w:pPr>
        <w:ind w:left="1436" w:hanging="361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sq-AL" w:eastAsia="en-US" w:bidi="ar-SA"/>
      </w:rPr>
    </w:lvl>
    <w:lvl w:ilvl="3">
      <w:numFmt w:val="bullet"/>
      <w:lvlText w:val="•"/>
      <w:lvlJc w:val="left"/>
      <w:pPr>
        <w:ind w:left="3433" w:hanging="361"/>
      </w:pPr>
      <w:rPr>
        <w:rFonts w:hint="default"/>
        <w:lang w:val="sq-AL" w:eastAsia="en-US" w:bidi="ar-SA"/>
      </w:rPr>
    </w:lvl>
    <w:lvl w:ilvl="4">
      <w:numFmt w:val="bullet"/>
      <w:lvlText w:val="•"/>
      <w:lvlJc w:val="left"/>
      <w:pPr>
        <w:ind w:left="4429" w:hanging="361"/>
      </w:pPr>
      <w:rPr>
        <w:rFonts w:hint="default"/>
        <w:lang w:val="sq-AL" w:eastAsia="en-US" w:bidi="ar-SA"/>
      </w:rPr>
    </w:lvl>
    <w:lvl w:ilvl="5">
      <w:numFmt w:val="bullet"/>
      <w:lvlText w:val="•"/>
      <w:lvlJc w:val="left"/>
      <w:pPr>
        <w:ind w:left="5426" w:hanging="361"/>
      </w:pPr>
      <w:rPr>
        <w:rFonts w:hint="default"/>
        <w:lang w:val="sq-AL" w:eastAsia="en-US" w:bidi="ar-SA"/>
      </w:rPr>
    </w:lvl>
    <w:lvl w:ilvl="6">
      <w:numFmt w:val="bullet"/>
      <w:lvlText w:val="•"/>
      <w:lvlJc w:val="left"/>
      <w:pPr>
        <w:ind w:left="6422" w:hanging="361"/>
      </w:pPr>
      <w:rPr>
        <w:rFonts w:hint="default"/>
        <w:lang w:val="sq-AL" w:eastAsia="en-US" w:bidi="ar-SA"/>
      </w:rPr>
    </w:lvl>
    <w:lvl w:ilvl="7">
      <w:numFmt w:val="bullet"/>
      <w:lvlText w:val="•"/>
      <w:lvlJc w:val="left"/>
      <w:pPr>
        <w:ind w:left="7419" w:hanging="361"/>
      </w:pPr>
      <w:rPr>
        <w:rFonts w:hint="default"/>
        <w:lang w:val="sq-AL" w:eastAsia="en-US" w:bidi="ar-SA"/>
      </w:rPr>
    </w:lvl>
    <w:lvl w:ilvl="8">
      <w:numFmt w:val="bullet"/>
      <w:lvlText w:val="•"/>
      <w:lvlJc w:val="left"/>
      <w:pPr>
        <w:ind w:left="8415" w:hanging="361"/>
      </w:pPr>
      <w:rPr>
        <w:rFonts w:hint="default"/>
        <w:lang w:val="sq-AL" w:eastAsia="en-US" w:bidi="ar-SA"/>
      </w:rPr>
    </w:lvl>
  </w:abstractNum>
  <w:abstractNum w:abstractNumId="11" w15:restartNumberingAfterBreak="0">
    <w:nsid w:val="1154646F"/>
    <w:multiLevelType w:val="hybridMultilevel"/>
    <w:tmpl w:val="AB4E79C2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F63B4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A5527"/>
    <w:multiLevelType w:val="hybridMultilevel"/>
    <w:tmpl w:val="07B64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FF7DBF"/>
    <w:multiLevelType w:val="hybridMultilevel"/>
    <w:tmpl w:val="CA2A2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25A56"/>
    <w:multiLevelType w:val="hybridMultilevel"/>
    <w:tmpl w:val="24149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2C2B3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AD673D"/>
    <w:multiLevelType w:val="multilevel"/>
    <w:tmpl w:val="DBB65958"/>
    <w:lvl w:ilvl="0">
      <w:start w:val="4"/>
      <w:numFmt w:val="decimal"/>
      <w:lvlText w:val="%1"/>
      <w:lvlJc w:val="left"/>
      <w:pPr>
        <w:ind w:left="1814" w:hanging="68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4" w:hanging="681"/>
      </w:pPr>
      <w:rPr>
        <w:rFonts w:ascii="Arial" w:eastAsia="Arial" w:hAnsi="Arial" w:cs="Arial" w:hint="default"/>
        <w:color w:val="005D88"/>
        <w:spacing w:val="-32"/>
        <w:w w:val="100"/>
        <w:sz w:val="32"/>
        <w:szCs w:val="32"/>
      </w:rPr>
    </w:lvl>
    <w:lvl w:ilvl="2">
      <w:numFmt w:val="bullet"/>
      <w:lvlText w:val="•"/>
      <w:lvlJc w:val="left"/>
      <w:pPr>
        <w:ind w:left="1587" w:hanging="284"/>
      </w:pPr>
      <w:rPr>
        <w:rFonts w:ascii="Arial" w:eastAsia="Arial" w:hAnsi="Arial" w:cs="Arial" w:hint="default"/>
        <w:color w:val="A72C31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4061" w:hanging="284"/>
      </w:pPr>
      <w:rPr>
        <w:rFonts w:hint="default"/>
      </w:rPr>
    </w:lvl>
    <w:lvl w:ilvl="4">
      <w:numFmt w:val="bullet"/>
      <w:lvlText w:val="•"/>
      <w:lvlJc w:val="left"/>
      <w:pPr>
        <w:ind w:left="5181" w:hanging="284"/>
      </w:pPr>
      <w:rPr>
        <w:rFonts w:hint="default"/>
      </w:rPr>
    </w:lvl>
    <w:lvl w:ilvl="5">
      <w:numFmt w:val="bullet"/>
      <w:lvlText w:val="•"/>
      <w:lvlJc w:val="left"/>
      <w:pPr>
        <w:ind w:left="6302" w:hanging="284"/>
      </w:pPr>
      <w:rPr>
        <w:rFonts w:hint="default"/>
      </w:rPr>
    </w:lvl>
    <w:lvl w:ilvl="6">
      <w:numFmt w:val="bullet"/>
      <w:lvlText w:val="•"/>
      <w:lvlJc w:val="left"/>
      <w:pPr>
        <w:ind w:left="7423" w:hanging="284"/>
      </w:pPr>
      <w:rPr>
        <w:rFonts w:hint="default"/>
      </w:rPr>
    </w:lvl>
    <w:lvl w:ilvl="7">
      <w:numFmt w:val="bullet"/>
      <w:lvlText w:val="•"/>
      <w:lvlJc w:val="left"/>
      <w:pPr>
        <w:ind w:left="8543" w:hanging="284"/>
      </w:pPr>
      <w:rPr>
        <w:rFonts w:hint="default"/>
      </w:rPr>
    </w:lvl>
    <w:lvl w:ilvl="8">
      <w:numFmt w:val="bullet"/>
      <w:lvlText w:val="•"/>
      <w:lvlJc w:val="left"/>
      <w:pPr>
        <w:ind w:left="9664" w:hanging="284"/>
      </w:pPr>
      <w:rPr>
        <w:rFonts w:hint="default"/>
      </w:rPr>
    </w:lvl>
  </w:abstractNum>
  <w:abstractNum w:abstractNumId="18" w15:restartNumberingAfterBreak="0">
    <w:nsid w:val="636D0792"/>
    <w:multiLevelType w:val="multilevel"/>
    <w:tmpl w:val="6FD4A584"/>
    <w:lvl w:ilvl="0">
      <w:start w:val="1"/>
      <w:numFmt w:val="decimal"/>
      <w:lvlText w:val="%1"/>
      <w:lvlJc w:val="left"/>
      <w:pPr>
        <w:ind w:left="1821" w:hanging="68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21" w:hanging="681"/>
      </w:pPr>
      <w:rPr>
        <w:rFonts w:ascii="Arial" w:eastAsia="Arial" w:hAnsi="Arial" w:cs="Arial" w:hint="default"/>
        <w:color w:val="005D88"/>
        <w:spacing w:val="-32"/>
        <w:w w:val="100"/>
        <w:sz w:val="32"/>
        <w:szCs w:val="32"/>
      </w:rPr>
    </w:lvl>
    <w:lvl w:ilvl="2">
      <w:numFmt w:val="bullet"/>
      <w:lvlText w:val="•"/>
      <w:lvlJc w:val="left"/>
      <w:pPr>
        <w:ind w:left="1595" w:hanging="284"/>
      </w:pPr>
      <w:rPr>
        <w:rFonts w:ascii="Arial" w:eastAsia="Arial" w:hAnsi="Arial" w:cs="Arial" w:hint="default"/>
        <w:color w:val="A72C31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080" w:hanging="284"/>
      </w:pPr>
      <w:rPr>
        <w:rFonts w:hint="default"/>
      </w:rPr>
    </w:lvl>
    <w:lvl w:ilvl="4">
      <w:numFmt w:val="bullet"/>
      <w:lvlText w:val="•"/>
      <w:lvlJc w:val="left"/>
      <w:pPr>
        <w:ind w:left="4341" w:hanging="284"/>
      </w:pPr>
      <w:rPr>
        <w:rFonts w:hint="default"/>
      </w:rPr>
    </w:lvl>
    <w:lvl w:ilvl="5">
      <w:numFmt w:val="bullet"/>
      <w:lvlText w:val="•"/>
      <w:lvlJc w:val="left"/>
      <w:pPr>
        <w:ind w:left="5602" w:hanging="284"/>
      </w:pPr>
      <w:rPr>
        <w:rFonts w:hint="default"/>
      </w:rPr>
    </w:lvl>
    <w:lvl w:ilvl="6">
      <w:numFmt w:val="bullet"/>
      <w:lvlText w:val="•"/>
      <w:lvlJc w:val="left"/>
      <w:pPr>
        <w:ind w:left="6862" w:hanging="284"/>
      </w:pPr>
      <w:rPr>
        <w:rFonts w:hint="default"/>
      </w:rPr>
    </w:lvl>
    <w:lvl w:ilvl="7">
      <w:numFmt w:val="bullet"/>
      <w:lvlText w:val="•"/>
      <w:lvlJc w:val="left"/>
      <w:pPr>
        <w:ind w:left="8123" w:hanging="284"/>
      </w:pPr>
      <w:rPr>
        <w:rFonts w:hint="default"/>
      </w:rPr>
    </w:lvl>
    <w:lvl w:ilvl="8">
      <w:numFmt w:val="bullet"/>
      <w:lvlText w:val="•"/>
      <w:lvlJc w:val="left"/>
      <w:pPr>
        <w:ind w:left="9384" w:hanging="284"/>
      </w:pPr>
      <w:rPr>
        <w:rFonts w:hint="default"/>
      </w:rPr>
    </w:lvl>
  </w:abstractNum>
  <w:abstractNum w:abstractNumId="19" w15:restartNumberingAfterBreak="0">
    <w:nsid w:val="64555763"/>
    <w:multiLevelType w:val="hybridMultilevel"/>
    <w:tmpl w:val="37C6F734"/>
    <w:lvl w:ilvl="0" w:tplc="C696192E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9A2B81"/>
    <w:multiLevelType w:val="hybridMultilevel"/>
    <w:tmpl w:val="BC208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9"/>
  </w:num>
  <w:num w:numId="13">
    <w:abstractNumId w:val="15"/>
  </w:num>
  <w:num w:numId="14">
    <w:abstractNumId w:val="16"/>
  </w:num>
  <w:num w:numId="15">
    <w:abstractNumId w:val="12"/>
  </w:num>
  <w:num w:numId="16">
    <w:abstractNumId w:val="14"/>
  </w:num>
  <w:num w:numId="17">
    <w:abstractNumId w:val="13"/>
  </w:num>
  <w:num w:numId="18">
    <w:abstractNumId w:val="18"/>
  </w:num>
  <w:num w:numId="19">
    <w:abstractNumId w:val="17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D9A"/>
    <w:rsid w:val="000010B5"/>
    <w:rsid w:val="000115CE"/>
    <w:rsid w:val="0001174E"/>
    <w:rsid w:val="00011D84"/>
    <w:rsid w:val="0001273E"/>
    <w:rsid w:val="00023348"/>
    <w:rsid w:val="000335E9"/>
    <w:rsid w:val="00045721"/>
    <w:rsid w:val="000730CD"/>
    <w:rsid w:val="000828F4"/>
    <w:rsid w:val="00086DEA"/>
    <w:rsid w:val="000A67DA"/>
    <w:rsid w:val="000B5712"/>
    <w:rsid w:val="000D1F4F"/>
    <w:rsid w:val="000F1B5C"/>
    <w:rsid w:val="000F51EC"/>
    <w:rsid w:val="000F67D4"/>
    <w:rsid w:val="000F7122"/>
    <w:rsid w:val="00114A27"/>
    <w:rsid w:val="001171C9"/>
    <w:rsid w:val="001221B6"/>
    <w:rsid w:val="001362E1"/>
    <w:rsid w:val="00146D68"/>
    <w:rsid w:val="00167DA4"/>
    <w:rsid w:val="001864C4"/>
    <w:rsid w:val="001B4067"/>
    <w:rsid w:val="001B4EEF"/>
    <w:rsid w:val="001B6050"/>
    <w:rsid w:val="001B689C"/>
    <w:rsid w:val="001C1566"/>
    <w:rsid w:val="001C36E0"/>
    <w:rsid w:val="001C5485"/>
    <w:rsid w:val="001C5AF5"/>
    <w:rsid w:val="001F2938"/>
    <w:rsid w:val="00200635"/>
    <w:rsid w:val="00202BEF"/>
    <w:rsid w:val="00206377"/>
    <w:rsid w:val="002063F6"/>
    <w:rsid w:val="0021232C"/>
    <w:rsid w:val="00240ABA"/>
    <w:rsid w:val="002423D3"/>
    <w:rsid w:val="00242F28"/>
    <w:rsid w:val="00254E0D"/>
    <w:rsid w:val="00255F94"/>
    <w:rsid w:val="00262188"/>
    <w:rsid w:val="00273E99"/>
    <w:rsid w:val="00286ABE"/>
    <w:rsid w:val="00291D94"/>
    <w:rsid w:val="002B052E"/>
    <w:rsid w:val="002B18FC"/>
    <w:rsid w:val="002C13B3"/>
    <w:rsid w:val="002F7AD0"/>
    <w:rsid w:val="00302E21"/>
    <w:rsid w:val="0031414B"/>
    <w:rsid w:val="003146B5"/>
    <w:rsid w:val="00314ABB"/>
    <w:rsid w:val="00324F22"/>
    <w:rsid w:val="00325880"/>
    <w:rsid w:val="00326520"/>
    <w:rsid w:val="00331BFC"/>
    <w:rsid w:val="00333B34"/>
    <w:rsid w:val="00337260"/>
    <w:rsid w:val="00364A39"/>
    <w:rsid w:val="0037213C"/>
    <w:rsid w:val="0038000D"/>
    <w:rsid w:val="00385ACF"/>
    <w:rsid w:val="0039557D"/>
    <w:rsid w:val="003B50BD"/>
    <w:rsid w:val="003C12F0"/>
    <w:rsid w:val="003C551B"/>
    <w:rsid w:val="003F2901"/>
    <w:rsid w:val="00400754"/>
    <w:rsid w:val="004123E2"/>
    <w:rsid w:val="00414CC5"/>
    <w:rsid w:val="00422757"/>
    <w:rsid w:val="0042357C"/>
    <w:rsid w:val="00436E03"/>
    <w:rsid w:val="00445D44"/>
    <w:rsid w:val="00475D96"/>
    <w:rsid w:val="00477474"/>
    <w:rsid w:val="00480B7F"/>
    <w:rsid w:val="0049796F"/>
    <w:rsid w:val="004A1893"/>
    <w:rsid w:val="004A6D35"/>
    <w:rsid w:val="004B2C13"/>
    <w:rsid w:val="004B3301"/>
    <w:rsid w:val="004C4A44"/>
    <w:rsid w:val="004D4106"/>
    <w:rsid w:val="004D7BE2"/>
    <w:rsid w:val="004E1503"/>
    <w:rsid w:val="005004B2"/>
    <w:rsid w:val="005071F8"/>
    <w:rsid w:val="00511896"/>
    <w:rsid w:val="005125BB"/>
    <w:rsid w:val="005232D4"/>
    <w:rsid w:val="0052588B"/>
    <w:rsid w:val="005264AB"/>
    <w:rsid w:val="00527F09"/>
    <w:rsid w:val="0053132E"/>
    <w:rsid w:val="00536B03"/>
    <w:rsid w:val="00537F9C"/>
    <w:rsid w:val="00540714"/>
    <w:rsid w:val="005529C2"/>
    <w:rsid w:val="0055629A"/>
    <w:rsid w:val="00556A05"/>
    <w:rsid w:val="005652F2"/>
    <w:rsid w:val="00572222"/>
    <w:rsid w:val="00574CFE"/>
    <w:rsid w:val="005765EB"/>
    <w:rsid w:val="005923B0"/>
    <w:rsid w:val="005A2D73"/>
    <w:rsid w:val="005B628B"/>
    <w:rsid w:val="005C0DF8"/>
    <w:rsid w:val="005C7E54"/>
    <w:rsid w:val="005D3DA6"/>
    <w:rsid w:val="005E56B6"/>
    <w:rsid w:val="005E6B5F"/>
    <w:rsid w:val="005F206B"/>
    <w:rsid w:val="005F4AFC"/>
    <w:rsid w:val="00614B3F"/>
    <w:rsid w:val="00616566"/>
    <w:rsid w:val="00621A5D"/>
    <w:rsid w:val="006230A2"/>
    <w:rsid w:val="00633A65"/>
    <w:rsid w:val="00636644"/>
    <w:rsid w:val="00640442"/>
    <w:rsid w:val="00642E91"/>
    <w:rsid w:val="00644A7F"/>
    <w:rsid w:val="00665D9A"/>
    <w:rsid w:val="00670CD0"/>
    <w:rsid w:val="006A19EC"/>
    <w:rsid w:val="006A65B7"/>
    <w:rsid w:val="006E173A"/>
    <w:rsid w:val="006E1AA5"/>
    <w:rsid w:val="006E487C"/>
    <w:rsid w:val="00722DFB"/>
    <w:rsid w:val="00733A3F"/>
    <w:rsid w:val="00744EA9"/>
    <w:rsid w:val="00752E95"/>
    <w:rsid w:val="00752FC4"/>
    <w:rsid w:val="00757E9C"/>
    <w:rsid w:val="0076286C"/>
    <w:rsid w:val="00764B82"/>
    <w:rsid w:val="00766E97"/>
    <w:rsid w:val="00770000"/>
    <w:rsid w:val="00784E00"/>
    <w:rsid w:val="007B13C1"/>
    <w:rsid w:val="007B43EC"/>
    <w:rsid w:val="007B4C91"/>
    <w:rsid w:val="007C66C3"/>
    <w:rsid w:val="007D70F7"/>
    <w:rsid w:val="007F32AF"/>
    <w:rsid w:val="008019D5"/>
    <w:rsid w:val="00830C5F"/>
    <w:rsid w:val="00832527"/>
    <w:rsid w:val="00834A33"/>
    <w:rsid w:val="00860840"/>
    <w:rsid w:val="0086170A"/>
    <w:rsid w:val="00873493"/>
    <w:rsid w:val="00896EE1"/>
    <w:rsid w:val="008A649C"/>
    <w:rsid w:val="008C1482"/>
    <w:rsid w:val="008C2737"/>
    <w:rsid w:val="008D0AA7"/>
    <w:rsid w:val="008D6E4D"/>
    <w:rsid w:val="008D727B"/>
    <w:rsid w:val="008E25CE"/>
    <w:rsid w:val="008E3A26"/>
    <w:rsid w:val="008E683D"/>
    <w:rsid w:val="008E6B73"/>
    <w:rsid w:val="008F1A19"/>
    <w:rsid w:val="008F4157"/>
    <w:rsid w:val="0090401D"/>
    <w:rsid w:val="00912A0A"/>
    <w:rsid w:val="00923B50"/>
    <w:rsid w:val="009302F1"/>
    <w:rsid w:val="00943A7E"/>
    <w:rsid w:val="009468D3"/>
    <w:rsid w:val="00947DD6"/>
    <w:rsid w:val="00955910"/>
    <w:rsid w:val="00973857"/>
    <w:rsid w:val="009760A4"/>
    <w:rsid w:val="0098097B"/>
    <w:rsid w:val="009817D0"/>
    <w:rsid w:val="00996305"/>
    <w:rsid w:val="009A1112"/>
    <w:rsid w:val="009D1BA6"/>
    <w:rsid w:val="009E1D9B"/>
    <w:rsid w:val="00A07FBE"/>
    <w:rsid w:val="00A16B0F"/>
    <w:rsid w:val="00A17117"/>
    <w:rsid w:val="00A314AF"/>
    <w:rsid w:val="00A5578C"/>
    <w:rsid w:val="00A64CB9"/>
    <w:rsid w:val="00A71DEE"/>
    <w:rsid w:val="00A74704"/>
    <w:rsid w:val="00A763AE"/>
    <w:rsid w:val="00A86049"/>
    <w:rsid w:val="00A87061"/>
    <w:rsid w:val="00AB2280"/>
    <w:rsid w:val="00AC1A6E"/>
    <w:rsid w:val="00AC5F5F"/>
    <w:rsid w:val="00B10B63"/>
    <w:rsid w:val="00B12BD9"/>
    <w:rsid w:val="00B17165"/>
    <w:rsid w:val="00B1798A"/>
    <w:rsid w:val="00B40F1A"/>
    <w:rsid w:val="00B63133"/>
    <w:rsid w:val="00B6645C"/>
    <w:rsid w:val="00B90A2F"/>
    <w:rsid w:val="00B91BAC"/>
    <w:rsid w:val="00BA1099"/>
    <w:rsid w:val="00BA1ECD"/>
    <w:rsid w:val="00BA668F"/>
    <w:rsid w:val="00BB3134"/>
    <w:rsid w:val="00BB471A"/>
    <w:rsid w:val="00BC0F0A"/>
    <w:rsid w:val="00BD7F79"/>
    <w:rsid w:val="00BE494B"/>
    <w:rsid w:val="00BE625F"/>
    <w:rsid w:val="00BF5B6A"/>
    <w:rsid w:val="00BF5EE1"/>
    <w:rsid w:val="00C1184E"/>
    <w:rsid w:val="00C11980"/>
    <w:rsid w:val="00C26A29"/>
    <w:rsid w:val="00C37964"/>
    <w:rsid w:val="00C419D8"/>
    <w:rsid w:val="00C50C9C"/>
    <w:rsid w:val="00C82920"/>
    <w:rsid w:val="00C85946"/>
    <w:rsid w:val="00CB0809"/>
    <w:rsid w:val="00CB4E98"/>
    <w:rsid w:val="00CB5A1E"/>
    <w:rsid w:val="00CF46CA"/>
    <w:rsid w:val="00D04123"/>
    <w:rsid w:val="00D06525"/>
    <w:rsid w:val="00D149F1"/>
    <w:rsid w:val="00D24A1C"/>
    <w:rsid w:val="00D3285D"/>
    <w:rsid w:val="00D36106"/>
    <w:rsid w:val="00D41B62"/>
    <w:rsid w:val="00D65D65"/>
    <w:rsid w:val="00D80911"/>
    <w:rsid w:val="00D84DBE"/>
    <w:rsid w:val="00DA0F48"/>
    <w:rsid w:val="00DB13A2"/>
    <w:rsid w:val="00DB1E40"/>
    <w:rsid w:val="00DB335B"/>
    <w:rsid w:val="00DC7840"/>
    <w:rsid w:val="00DD1330"/>
    <w:rsid w:val="00DD56B8"/>
    <w:rsid w:val="00DE1BFF"/>
    <w:rsid w:val="00DF486A"/>
    <w:rsid w:val="00DF7865"/>
    <w:rsid w:val="00E067DC"/>
    <w:rsid w:val="00E10E4B"/>
    <w:rsid w:val="00E2098F"/>
    <w:rsid w:val="00E3740A"/>
    <w:rsid w:val="00E562F7"/>
    <w:rsid w:val="00E5646A"/>
    <w:rsid w:val="00E60E0F"/>
    <w:rsid w:val="00EA2D78"/>
    <w:rsid w:val="00EB0CC1"/>
    <w:rsid w:val="00EB6182"/>
    <w:rsid w:val="00EF5332"/>
    <w:rsid w:val="00F2271E"/>
    <w:rsid w:val="00F33B31"/>
    <w:rsid w:val="00F375BB"/>
    <w:rsid w:val="00F55A1B"/>
    <w:rsid w:val="00F71D73"/>
    <w:rsid w:val="00F763B1"/>
    <w:rsid w:val="00FA0636"/>
    <w:rsid w:val="00FA10E6"/>
    <w:rsid w:val="00FA402E"/>
    <w:rsid w:val="00FA786D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4006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3A2C24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77C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77C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523227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523227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7B7053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F0A22E" w:themeColor="accent1" w:frame="1"/>
        <w:left w:val="single" w:sz="2" w:space="10" w:color="F0A22E" w:themeColor="accent1" w:frame="1"/>
        <w:bottom w:val="single" w:sz="2" w:space="10" w:color="F0A22E" w:themeColor="accent1" w:frame="1"/>
        <w:right w:val="single" w:sz="2" w:space="10" w:color="F0A22E" w:themeColor="accent1" w:frame="1"/>
      </w:pBdr>
      <w:ind w:left="1152" w:right="1152"/>
    </w:pPr>
    <w:rPr>
      <w:rFonts w:eastAsiaTheme="minorEastAsia"/>
      <w:i/>
      <w:iCs/>
      <w:color w:val="C77C0E" w:themeColor="accent1" w:themeShade="BF"/>
    </w:rPr>
  </w:style>
  <w:style w:type="paragraph" w:styleId="BodyText">
    <w:name w:val="Body Text"/>
    <w:basedOn w:val="Normal"/>
    <w:link w:val="BodyTextChar"/>
    <w:uiPriority w:val="99"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4E3B3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523227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6B4C2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C77C0E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C77C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C77C0E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C77C0E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1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C77C0E" w:themeColor="accent1" w:themeShade="BF"/>
      <w:sz w:val="32"/>
      <w:szCs w:val="32"/>
    </w:rPr>
  </w:style>
  <w:style w:type="character" w:customStyle="1" w:styleId="f7rl1if4">
    <w:name w:val="f7rl1if4"/>
    <w:basedOn w:val="DefaultParagraphFont"/>
    <w:rsid w:val="00F37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6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.facebook.com/story.php?story_fbid=pfbid02zeRz7DT6HnY8waWyrck3n2NZK1QQY4DUARV7vRd1huSokHqcCRh7EcphDrk9WVvVl&amp;id=100067252380999&amp;mibextid=Nif5oz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kk.rks-gov.net/rahovec/wp-content/uploads/sites/23/2023/06/Njoftim-konsultim-per-Planin-e-Veprimit-per-perfshirjen-e-Komunitetit-Rome-dhe-Ashkali-ne-shoqerine-kosovare.pdf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kk.rks-gov.net/rahovec/news/u-mbajt-konsultimi-publik-per-planin-e-veprimit-per-perfshirjen-e-komunitetit-rome-dhe-ashkali-ne-shoqerine-kosovare-komuna-rahovec-2023-2025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onsultimet.rks-gov.net/viewConsult.php?ConsultationID=41933" TargetMode="External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Organic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6AF78E6-926D-4340-AEFD-DEB515B71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7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i konsultimit publik-projekt PLANI I PUNËS SË KRYETARIT TË KOMUNËS</vt:lpstr>
    </vt:vector>
  </TitlesOfParts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i konsultimit publik-projekt PLANI I PUNËS SË KRYETARIT TË KOMUNËS</dc:title>
  <dc:creator/>
  <cp:lastModifiedBy/>
  <cp:revision>1</cp:revision>
  <dcterms:created xsi:type="dcterms:W3CDTF">2023-07-11T11:05:00Z</dcterms:created>
  <dcterms:modified xsi:type="dcterms:W3CDTF">2023-07-11T12:54:00Z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