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D9A" w:rsidRPr="00406C90" w:rsidRDefault="009F11DA" w:rsidP="008D0AA7">
      <w:pPr>
        <w:pStyle w:val="Salutation"/>
        <w:rPr>
          <w:lang w:val="sq-AL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F72D50" wp14:editId="3292476E">
                <wp:simplePos x="0" y="0"/>
                <wp:positionH relativeFrom="margin">
                  <wp:align>left</wp:align>
                </wp:positionH>
                <wp:positionV relativeFrom="paragraph">
                  <wp:posOffset>1271</wp:posOffset>
                </wp:positionV>
                <wp:extent cx="5990479" cy="1752764"/>
                <wp:effectExtent l="0" t="0" r="0" b="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479" cy="1752764"/>
                          <a:chOff x="1513" y="1485"/>
                          <a:chExt cx="9332" cy="4095"/>
                        </a:xfrm>
                      </wpg:grpSpPr>
                      <wps:wsp>
                        <wps:cNvPr id="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5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1DA" w:rsidRDefault="009F11DA" w:rsidP="009F11D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pt;height:56.25pt" o:ole="">
                                    <v:imagedata r:id="rId11" o:title=""/>
                                  </v:shape>
                                  <o:OLEObject Type="Embed" ProgID="MSPhotoEd.3" ShapeID="_x0000_i1025" DrawAspect="Content" ObjectID="_1700909330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1619"/>
                            <a:ext cx="8391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1DA" w:rsidRPr="00A742D9" w:rsidRDefault="00C17E90" w:rsidP="00A742D9">
                              <w:pPr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838707" wp14:editId="6ADFFF8B">
                                    <wp:extent cx="609600" cy="676275"/>
                                    <wp:effectExtent l="0" t="0" r="0" b="9525"/>
                                    <wp:docPr id="6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742D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                                 </w:t>
                              </w:r>
                              <w:r w:rsidR="009F11D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Republika e Kosovës</w:t>
                              </w:r>
                            </w:p>
                            <w:p w:rsidR="009F11DA" w:rsidRDefault="009F11DA" w:rsidP="009F11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Komuna e </w:t>
                              </w:r>
                              <w:proofErr w:type="spellStart"/>
                              <w:r w:rsidR="00E6660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Rahovecit</w:t>
                              </w:r>
                              <w:proofErr w:type="spellEnd"/>
                            </w:p>
                            <w:p w:rsidR="009F11DA" w:rsidRDefault="00C03E31" w:rsidP="00E6660A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  <w:t xml:space="preserve">                                                     Zyra e Kryetarit</w:t>
                              </w:r>
                            </w:p>
                            <w:p w:rsidR="00E6660A" w:rsidRDefault="00E6660A" w:rsidP="00C03E31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E6660A" w:rsidRDefault="00E6660A" w:rsidP="00C03E31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E6660A" w:rsidRDefault="00E6660A" w:rsidP="00C03E31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590A88" w:rsidRDefault="00590A88" w:rsidP="009F11D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C17E90" w:rsidRDefault="00C17E90" w:rsidP="009F11D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C17E90" w:rsidRDefault="00C17E90" w:rsidP="009F11D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sq-AL"/>
                                </w:rPr>
                              </w:pPr>
                            </w:p>
                            <w:p w:rsidR="009F11DA" w:rsidRDefault="009F11DA" w:rsidP="009F11DA">
                              <w:pPr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</w:p>
                            <w:p w:rsidR="009F11DA" w:rsidRDefault="009F11DA" w:rsidP="009F11DA">
                              <w:pPr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</w:p>
                            <w:p w:rsidR="009F11DA" w:rsidRDefault="009F11DA" w:rsidP="009F11DA">
                              <w:pPr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</w:p>
                            <w:p w:rsidR="009F11DA" w:rsidRPr="00A45A1B" w:rsidRDefault="009F11DA" w:rsidP="009F11DA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  <w:t>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1DA" w:rsidRDefault="009F11DA" w:rsidP="009F11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2D50" id="Group 12" o:spid="_x0000_s1026" style="position:absolute;margin-left:0;margin-top:.1pt;width:471.7pt;height:138pt;z-index:251661312;mso-position-horizontal:left;mso-position-horizontal-relative:margin" coordorigin="1513,1485" coordsize="9332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53;height:1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Tj8YA&#10;AADa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h7hciXe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sTj8YAAADaAAAADwAAAAAAAAAAAAAAAACYAgAAZHJz&#10;L2Rvd25yZXYueG1sUEsFBgAAAAAEAAQA9QAAAIsDAAAAAA==&#10;" filled="f" stroked="f">
                  <v:textbox>
                    <w:txbxContent>
                      <w:p w:rsidR="009F11DA" w:rsidRDefault="009F11DA" w:rsidP="009F11DA">
                        <w:r>
                          <w:object w:dxaOrig="1290" w:dyaOrig="1335">
                            <v:shape id="_x0000_i1025" type="#_x0000_t75" style="width:54pt;height:56.25pt" o:ole="">
                              <v:imagedata r:id="rId11" o:title=""/>
                            </v:shape>
                            <o:OLEObject Type="Embed" ProgID="MSPhotoEd.3" ShapeID="_x0000_i1025" DrawAspect="Content" ObjectID="_1700909330" r:id="rId14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621;top:1619;width:8391;height:3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9F11DA" w:rsidRPr="00A742D9" w:rsidRDefault="00C17E90" w:rsidP="00A742D9">
                        <w:pPr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838707" wp14:editId="6ADFFF8B">
                              <wp:extent cx="609600" cy="676275"/>
                              <wp:effectExtent l="0" t="0" r="0" b="9525"/>
                              <wp:docPr id="6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742D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                                 </w:t>
                        </w:r>
                        <w:r w:rsidR="009F11D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de-DE"/>
                          </w:rPr>
                          <w:t>Republika e Kosovës</w:t>
                        </w:r>
                      </w:p>
                      <w:p w:rsidR="009F11DA" w:rsidRDefault="009F11DA" w:rsidP="009F11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de-D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 xml:space="preserve">Komuna e </w:t>
                        </w:r>
                        <w:proofErr w:type="spellStart"/>
                        <w:r w:rsidR="00E6660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>Rahovecit</w:t>
                        </w:r>
                        <w:proofErr w:type="spellEnd"/>
                      </w:p>
                      <w:p w:rsidR="009F11DA" w:rsidRDefault="00C03E31" w:rsidP="00E6660A">
                        <w:pPr>
                          <w:pBdr>
                            <w:bottom w:val="single" w:sz="4" w:space="1" w:color="auto"/>
                          </w:pBd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  <w:t xml:space="preserve">                                                     Zyra e Kryetarit</w:t>
                        </w:r>
                      </w:p>
                      <w:p w:rsidR="00E6660A" w:rsidRDefault="00E6660A" w:rsidP="00C03E31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E6660A" w:rsidRDefault="00E6660A" w:rsidP="00C03E31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E6660A" w:rsidRDefault="00E6660A" w:rsidP="00C03E31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590A88" w:rsidRDefault="00590A88" w:rsidP="009F11D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C17E90" w:rsidRDefault="00C17E90" w:rsidP="009F11D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C17E90" w:rsidRDefault="00C17E90" w:rsidP="009F11D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sq-AL"/>
                          </w:rPr>
                        </w:pPr>
                      </w:p>
                      <w:p w:rsidR="009F11DA" w:rsidRDefault="009F11DA" w:rsidP="009F11DA">
                        <w:pPr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</w:p>
                      <w:p w:rsidR="009F11DA" w:rsidRDefault="009F11DA" w:rsidP="009F11DA">
                        <w:pPr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</w:p>
                      <w:p w:rsidR="009F11DA" w:rsidRDefault="009F11DA" w:rsidP="009F11DA">
                        <w:pPr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</w:p>
                      <w:p w:rsidR="009F11DA" w:rsidRPr="00A45A1B" w:rsidRDefault="009F11DA" w:rsidP="009F11DA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lang w:val="en-GB"/>
                          </w:rPr>
                          <w:t>__________________________________________________________________________</w:t>
                        </w: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9F11DA" w:rsidRDefault="009F11DA" w:rsidP="009F11D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65D9A" w:rsidRPr="00406C90" w:rsidRDefault="00665D9A" w:rsidP="00665D9A">
      <w:pPr>
        <w:pStyle w:val="Salutation"/>
        <w:rPr>
          <w:lang w:val="sq-AL"/>
        </w:rPr>
      </w:pPr>
    </w:p>
    <w:p w:rsidR="00665D9A" w:rsidRPr="00406C90" w:rsidRDefault="00665D9A" w:rsidP="008D0AA7">
      <w:pPr>
        <w:pStyle w:val="Salutation"/>
        <w:rPr>
          <w:rFonts w:ascii="Book Antiqua" w:hAnsi="Book Antiqua"/>
          <w:b/>
          <w:sz w:val="72"/>
          <w:szCs w:val="72"/>
          <w:lang w:val="sq-AL"/>
        </w:rPr>
      </w:pPr>
    </w:p>
    <w:p w:rsidR="00C17E90" w:rsidRDefault="00C17E90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:rsidR="00590A88" w:rsidRDefault="00590A88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:rsidR="001D01DF" w:rsidRDefault="001D01DF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:rsidR="001D01DF" w:rsidRDefault="001D01DF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:rsidR="00665D9A" w:rsidRPr="00590A88" w:rsidRDefault="00665D9A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</w:pPr>
      <w:r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 xml:space="preserve">Procesverbal i 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TAKIMIT T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 xml:space="preserve"> PAR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 xml:space="preserve"> T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 xml:space="preserve"> GRUPIT PUNUES P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R PLOT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SIMIN E PYET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SORIT MBI NDIKIMIN E covid-19 N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 xml:space="preserve"> KOMUN</w:t>
      </w:r>
      <w:r w:rsidR="00590A88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Ë</w:t>
      </w:r>
      <w:r w:rsidR="00F56756" w:rsidRPr="00590A88"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  <w:t>N E RAHOVECIT</w:t>
      </w:r>
    </w:p>
    <w:p w:rsidR="00F56756" w:rsidRPr="00590A88" w:rsidRDefault="00F56756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40"/>
          <w:szCs w:val="40"/>
          <w:lang w:val="sq-AL"/>
        </w:rPr>
      </w:pPr>
    </w:p>
    <w:p w:rsidR="00F56756" w:rsidRDefault="00F56756" w:rsidP="00F56756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:rsidR="00665D9A" w:rsidRDefault="00665D9A" w:rsidP="00665D9A">
      <w:pPr>
        <w:rPr>
          <w:lang w:val="sq-AL"/>
        </w:rPr>
      </w:pPr>
    </w:p>
    <w:p w:rsidR="00590A88" w:rsidRDefault="00590A88" w:rsidP="00665D9A">
      <w:pPr>
        <w:rPr>
          <w:lang w:val="sq-AL"/>
        </w:rPr>
      </w:pPr>
    </w:p>
    <w:p w:rsidR="00590A88" w:rsidRDefault="00590A88" w:rsidP="00665D9A">
      <w:pPr>
        <w:rPr>
          <w:lang w:val="sq-AL"/>
        </w:rPr>
      </w:pPr>
    </w:p>
    <w:p w:rsidR="00590A88" w:rsidRDefault="00590A88" w:rsidP="00665D9A">
      <w:pPr>
        <w:rPr>
          <w:lang w:val="sq-AL"/>
        </w:rPr>
      </w:pPr>
    </w:p>
    <w:p w:rsidR="00590A88" w:rsidRPr="00406C90" w:rsidRDefault="00590A88" w:rsidP="00665D9A">
      <w:pPr>
        <w:rPr>
          <w:lang w:val="sq-AL"/>
        </w:rPr>
      </w:pPr>
    </w:p>
    <w:p w:rsidR="00DE1BFF" w:rsidRPr="006073EC" w:rsidRDefault="00590A88" w:rsidP="00DE1BFF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lastRenderedPageBreak/>
        <w:t>SHËNIME PËRMBLEDHËS</w:t>
      </w:r>
      <w:r w:rsidR="00742C7A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E</w:t>
      </w: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 xml:space="preserve"> TË TAKIMIT TË PARË TË GRUPIT PUNUES PËR PLOTËSIMIN E PYETË</w:t>
      </w:r>
      <w:r w:rsidR="00F55858"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SO</w:t>
      </w: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R</w:t>
      </w:r>
      <w:r w:rsidR="00F55858"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I</w:t>
      </w: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T MBI NDIKIMIN E COVID-19 NË KOMUNËN E RAHOVECIT</w:t>
      </w:r>
    </w:p>
    <w:p w:rsidR="00F824C3" w:rsidRPr="006073EC" w:rsidRDefault="00F824C3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:rsidR="005A0181" w:rsidRPr="006073EC" w:rsidRDefault="00B9181D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vendim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73EC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Nr.Prot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. 02-1320-2021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73EC">
        <w:rPr>
          <w:rFonts w:ascii="Times New Roman" w:hAnsi="Times New Roman" w:cs="Times New Roman"/>
          <w:sz w:val="24"/>
          <w:szCs w:val="24"/>
        </w:rPr>
        <w:t>dt</w:t>
      </w:r>
      <w:proofErr w:type="gramEnd"/>
      <w:r w:rsidRPr="006073EC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10.12.2021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formuar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P</w:t>
      </w:r>
      <w:r w:rsidR="005A0181" w:rsidRPr="006073EC">
        <w:rPr>
          <w:rFonts w:ascii="Times New Roman" w:hAnsi="Times New Roman" w:cs="Times New Roman"/>
          <w:sz w:val="24"/>
          <w:szCs w:val="24"/>
        </w:rPr>
        <w:t>unues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plotësimin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pyetësorit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Ministrisë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Pushtetit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A0181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181" w:rsidRPr="006073EC">
        <w:rPr>
          <w:rFonts w:ascii="Times New Roman" w:hAnsi="Times New Roman" w:cs="Times New Roman"/>
          <w:sz w:val="24"/>
          <w:szCs w:val="24"/>
        </w:rPr>
        <w:t>Partneritet</w:t>
      </w:r>
      <w:proofErr w:type="spellEnd"/>
      <w:r w:rsidR="005A0181" w:rsidRPr="006073EC">
        <w:rPr>
          <w:rFonts w:ascii="Times New Roman" w:hAnsi="Times New Roman" w:cs="Times New Roman"/>
          <w:sz w:val="24"/>
          <w:szCs w:val="24"/>
        </w:rPr>
        <w:t xml:space="preserve"> me UN Habitat Ko</w:t>
      </w:r>
      <w:r w:rsidR="00473C24" w:rsidRPr="006073EC">
        <w:rPr>
          <w:rFonts w:ascii="Times New Roman" w:hAnsi="Times New Roman" w:cs="Times New Roman"/>
          <w:sz w:val="24"/>
          <w:szCs w:val="24"/>
        </w:rPr>
        <w:t>sovo</w:t>
      </w:r>
      <w:r w:rsidRPr="006073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Komunë</w:t>
      </w:r>
      <w:r w:rsidR="005A0181" w:rsidRPr="006073E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A0181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A0181" w:rsidRPr="006073E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5A0181" w:rsidRPr="006073EC">
        <w:rPr>
          <w:rFonts w:ascii="Times New Roman" w:hAnsi="Times New Roman" w:cs="Times New Roman"/>
          <w:sz w:val="24"/>
          <w:szCs w:val="24"/>
        </w:rPr>
        <w:t>.</w:t>
      </w:r>
    </w:p>
    <w:p w:rsidR="005A0181" w:rsidRPr="006073EC" w:rsidRDefault="005A0181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:rsidR="005A0181" w:rsidRPr="006073EC" w:rsidRDefault="005A0181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:rsidR="00F824C3" w:rsidRPr="006073EC" w:rsidRDefault="00F824C3" w:rsidP="00F824C3">
      <w:p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 xml:space="preserve">Takimi 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filloi në orën: </w:t>
      </w:r>
      <w:r w:rsidRPr="006073EC">
        <w:rPr>
          <w:rFonts w:ascii="Times New Roman" w:hAnsi="Times New Roman" w:cs="Times New Roman"/>
          <w:b/>
          <w:sz w:val="24"/>
          <w:szCs w:val="24"/>
          <w:lang w:val="sq-AL"/>
        </w:rPr>
        <w:t>8: 30</w:t>
      </w:r>
    </w:p>
    <w:p w:rsidR="00F824C3" w:rsidRPr="006073EC" w:rsidRDefault="00B0151F" w:rsidP="00F824C3">
      <w:p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T</w:t>
      </w:r>
      <w:r w:rsidR="00F824C3" w:rsidRPr="006073EC">
        <w:rPr>
          <w:rFonts w:ascii="Times New Roman" w:hAnsi="Times New Roman" w:cs="Times New Roman"/>
          <w:sz w:val="24"/>
          <w:szCs w:val="24"/>
          <w:lang w:val="sq-AL"/>
        </w:rPr>
        <w:t>akimin e kryesuan:</w:t>
      </w:r>
    </w:p>
    <w:p w:rsidR="00F824C3" w:rsidRPr="006073EC" w:rsidRDefault="00F824C3" w:rsidP="00F824C3">
      <w:pPr>
        <w:pStyle w:val="ListParagraph"/>
        <w:numPr>
          <w:ilvl w:val="0"/>
          <w:numId w:val="13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>Kryetari i Komun</w:t>
      </w:r>
      <w:r w:rsidR="002D426F" w:rsidRPr="006073EC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 xml:space="preserve">s  </w:t>
      </w:r>
      <w:r w:rsidR="00473C24" w:rsidRPr="006073EC">
        <w:rPr>
          <w:rFonts w:ascii="Times New Roman" w:hAnsi="Times New Roman" w:cs="Times New Roman"/>
          <w:b/>
          <w:sz w:val="24"/>
          <w:szCs w:val="24"/>
          <w:lang w:val="sq-AL"/>
        </w:rPr>
        <w:t>z. Smajl</w:t>
      </w:r>
      <w:r w:rsidRPr="006073EC">
        <w:rPr>
          <w:rFonts w:ascii="Times New Roman" w:hAnsi="Times New Roman" w:cs="Times New Roman"/>
          <w:b/>
          <w:sz w:val="24"/>
          <w:szCs w:val="24"/>
          <w:lang w:val="sq-AL"/>
        </w:rPr>
        <w:t xml:space="preserve"> Latifi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, dhe </w:t>
      </w:r>
    </w:p>
    <w:p w:rsidR="00F824C3" w:rsidRPr="006073EC" w:rsidRDefault="00F824C3" w:rsidP="00F824C3">
      <w:pPr>
        <w:pStyle w:val="ListParagraph"/>
        <w:numPr>
          <w:ilvl w:val="0"/>
          <w:numId w:val="13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>Zyrtarja e Lart</w:t>
      </w:r>
      <w:r w:rsidR="002D426F" w:rsidRPr="006073EC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 xml:space="preserve"> p</w:t>
      </w:r>
      <w:r w:rsidR="002D426F" w:rsidRPr="006073EC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>r Mbrojtje t</w:t>
      </w:r>
      <w:r w:rsidR="002D426F" w:rsidRPr="006073EC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i/>
          <w:sz w:val="24"/>
          <w:szCs w:val="24"/>
          <w:lang w:val="sq-AL"/>
        </w:rPr>
        <w:t xml:space="preserve"> Mjedisit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proofErr w:type="spellStart"/>
      <w:r w:rsidR="00473C24" w:rsidRPr="006073EC">
        <w:rPr>
          <w:rFonts w:ascii="Times New Roman" w:hAnsi="Times New Roman" w:cs="Times New Roman"/>
          <w:b/>
          <w:sz w:val="24"/>
          <w:szCs w:val="24"/>
          <w:lang w:val="sq-AL"/>
        </w:rPr>
        <w:t>znj</w:t>
      </w:r>
      <w:proofErr w:type="spellEnd"/>
      <w:r w:rsidRPr="006073EC">
        <w:rPr>
          <w:rFonts w:ascii="Times New Roman" w:hAnsi="Times New Roman" w:cs="Times New Roman"/>
          <w:b/>
          <w:sz w:val="24"/>
          <w:szCs w:val="24"/>
          <w:lang w:val="sq-AL"/>
        </w:rPr>
        <w:t>. Bjondina Ramaj</w:t>
      </w:r>
    </w:p>
    <w:p w:rsidR="00F824C3" w:rsidRPr="006073EC" w:rsidRDefault="00F824C3" w:rsidP="00F824C3">
      <w:p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5A0181" w:rsidRPr="006073EC">
        <w:rPr>
          <w:rFonts w:ascii="Times New Roman" w:hAnsi="Times New Roman" w:cs="Times New Roman"/>
          <w:sz w:val="24"/>
          <w:szCs w:val="24"/>
          <w:lang w:val="sq-AL"/>
        </w:rPr>
        <w:t>Të pranishëm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ishin: 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Smajl Latifi, kryetar i komun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s</w:t>
      </w:r>
      <w:r w:rsidR="002775A5"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Bjondina Ramaj, kryesuese e grupit punues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P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rparim Krasniqi,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Artan Asllani,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6073EC">
        <w:rPr>
          <w:rFonts w:ascii="Times New Roman" w:hAnsi="Times New Roman" w:cs="Times New Roman"/>
          <w:sz w:val="24"/>
          <w:szCs w:val="24"/>
          <w:lang w:val="sq-AL"/>
        </w:rPr>
        <w:t>Elbunit</w:t>
      </w:r>
      <w:proofErr w:type="spellEnd"/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Kryeziu,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Edmond Kabashi,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Alban Gashi,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Mirsad Shala,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Agron Thaqi,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Q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ndresa Duraku,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tare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Sylejman Daka,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Jeton Krasniqi,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Habibe Haxhimustafa,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tare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6073EC">
        <w:rPr>
          <w:rFonts w:ascii="Times New Roman" w:hAnsi="Times New Roman" w:cs="Times New Roman"/>
          <w:sz w:val="24"/>
          <w:szCs w:val="24"/>
          <w:lang w:val="sq-AL"/>
        </w:rPr>
        <w:t>Mjedi</w:t>
      </w:r>
      <w:proofErr w:type="spellEnd"/>
      <w:r w:rsidRPr="006073EC">
        <w:rPr>
          <w:rFonts w:ascii="Times New Roman" w:hAnsi="Times New Roman" w:cs="Times New Roman"/>
          <w:sz w:val="24"/>
          <w:szCs w:val="24"/>
          <w:lang w:val="sq-AL"/>
        </w:rPr>
        <w:t xml:space="preserve"> Shehu,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lang w:val="sq-AL"/>
        </w:rPr>
        <w:t>Fidan Hoti,  an</w:t>
      </w:r>
      <w:r w:rsidR="002D426F" w:rsidRPr="006073EC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lang w:val="sq-AL"/>
        </w:rPr>
        <w:t>tar</w:t>
      </w:r>
    </w:p>
    <w:p w:rsidR="005A0181" w:rsidRPr="006073EC" w:rsidRDefault="005A0181" w:rsidP="005A0181">
      <w:pPr>
        <w:pStyle w:val="ListParagraph"/>
        <w:spacing w:after="20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590A88" w:rsidRPr="006073EC" w:rsidRDefault="00590A88" w:rsidP="004B79A4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694747" w:rsidRPr="006073EC" w:rsidRDefault="00694747" w:rsidP="00694747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</w:pPr>
      <w:r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lastRenderedPageBreak/>
        <w:t>P</w:t>
      </w:r>
      <w:r w:rsidR="002D426F"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Ë</w:t>
      </w:r>
      <w:r w:rsidR="00B0588E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RSHKRIM</w:t>
      </w:r>
      <w:r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 xml:space="preserve"> I P</w:t>
      </w:r>
      <w:r w:rsidR="002D426F"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Ë</w:t>
      </w:r>
      <w:r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RGJITHSH</w:t>
      </w:r>
      <w:r w:rsidR="002D426F"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Ë</w:t>
      </w:r>
      <w:r w:rsidRPr="006073EC">
        <w:rPr>
          <w:rFonts w:ascii="Times New Roman" w:eastAsia="Times New Roman" w:hAnsi="Times New Roman" w:cs="Times New Roman"/>
          <w:b/>
          <w:smallCaps/>
          <w:color w:val="F3735A" w:themeColor="accent1" w:themeTint="BF"/>
          <w:sz w:val="24"/>
          <w:szCs w:val="24"/>
          <w:lang w:val="sq-AL"/>
        </w:rPr>
        <w:t>M:</w:t>
      </w:r>
    </w:p>
    <w:p w:rsidR="00231CDB" w:rsidRPr="006073EC" w:rsidRDefault="00694747" w:rsidP="00231CDB">
      <w:p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73EC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vendimit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t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117" w:rsidRPr="006073EC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7C3117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117" w:rsidRPr="006073EC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kryesimin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kryesuese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k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r w:rsidR="00742C7A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znj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. Bjondina Ramaj,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nj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r w:rsidR="00473C24" w:rsidRPr="006073EC">
        <w:rPr>
          <w:rFonts w:ascii="Times New Roman" w:hAnsi="Times New Roman" w:cs="Times New Roman"/>
          <w:sz w:val="24"/>
          <w:szCs w:val="24"/>
        </w:rPr>
        <w:t>herit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Lart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p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r w:rsidR="00473C24" w:rsidRPr="006073EC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t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73C24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C24" w:rsidRPr="006073EC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="007C3117" w:rsidRPr="006073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3117" w:rsidRPr="006073E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dat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: 13.12.2021 u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mbajt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EA" w:rsidRPr="006073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par</w:t>
      </w:r>
      <w:r w:rsidR="00C24B8D" w:rsidRPr="006073E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60A" w:rsidRPr="006073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grupit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plotësimin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pyetësorit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Ministrisë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Pushtetit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Partneritet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me UN Habitat Kosovo,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31CDB" w:rsidRPr="006073E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231CDB" w:rsidRPr="006073EC">
        <w:rPr>
          <w:rFonts w:ascii="Times New Roman" w:hAnsi="Times New Roman" w:cs="Times New Roman"/>
          <w:sz w:val="24"/>
          <w:szCs w:val="24"/>
        </w:rPr>
        <w:t>.</w:t>
      </w:r>
    </w:p>
    <w:p w:rsidR="00E6660A" w:rsidRPr="006073EC" w:rsidRDefault="00E6660A" w:rsidP="00231CDB">
      <w:p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660A" w:rsidRPr="006073EC" w:rsidRDefault="00E6660A" w:rsidP="00231CDB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</w:p>
    <w:p w:rsidR="00231CDB" w:rsidRPr="006073EC" w:rsidRDefault="007F4706" w:rsidP="00231CDB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6073EC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6073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6073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i/>
          <w:sz w:val="24"/>
          <w:szCs w:val="24"/>
        </w:rPr>
        <w:t>komun</w:t>
      </w:r>
      <w:r w:rsidR="00541971" w:rsidRPr="006073EC">
        <w:rPr>
          <w:rFonts w:ascii="Times New Roman" w:hAnsi="Times New Roman" w:cs="Times New Roman"/>
          <w:i/>
          <w:sz w:val="24"/>
          <w:szCs w:val="24"/>
        </w:rPr>
        <w:t>ë</w:t>
      </w:r>
      <w:r w:rsidRPr="006073EC">
        <w:rPr>
          <w:rFonts w:ascii="Times New Roman" w:hAnsi="Times New Roman" w:cs="Times New Roman"/>
          <w:i/>
          <w:sz w:val="24"/>
          <w:szCs w:val="24"/>
        </w:rPr>
        <w:t>s</w:t>
      </w:r>
      <w:proofErr w:type="spellEnd"/>
      <w:r w:rsidRPr="006073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i/>
          <w:sz w:val="24"/>
          <w:szCs w:val="24"/>
        </w:rPr>
        <w:t>s</w:t>
      </w:r>
      <w:r w:rsidR="00541971" w:rsidRPr="006073EC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Pr="006073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i/>
          <w:sz w:val="24"/>
          <w:szCs w:val="24"/>
        </w:rPr>
        <w:t>Rahoveci</w:t>
      </w:r>
      <w:proofErr w:type="spellEnd"/>
      <w:r w:rsidRPr="006073E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>,</w:t>
      </w:r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un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nj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vendim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plot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simin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pyet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742C7A">
        <w:rPr>
          <w:rFonts w:ascii="Times New Roman" w:hAnsi="Times New Roman" w:cs="Times New Roman"/>
          <w:sz w:val="24"/>
          <w:szCs w:val="24"/>
        </w:rPr>
        <w:t>sorit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Ministris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s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Pushtetit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n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partniritet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me UN-Habitat Kosovo,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e COVID-19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n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Komun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vendimit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detyr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b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j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plot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simin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pyet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sori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n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m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1D01DF" w:rsidRPr="006073EC">
        <w:rPr>
          <w:rFonts w:ascii="Times New Roman" w:hAnsi="Times New Roman" w:cs="Times New Roman"/>
          <w:sz w:val="24"/>
          <w:szCs w:val="24"/>
        </w:rPr>
        <w:t>nyr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q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p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r w:rsidR="00742C7A">
        <w:rPr>
          <w:rFonts w:ascii="Times New Roman" w:hAnsi="Times New Roman" w:cs="Times New Roman"/>
          <w:sz w:val="24"/>
          <w:szCs w:val="24"/>
        </w:rPr>
        <w:t>rgjigjemi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koh</w:t>
      </w:r>
      <w:r w:rsidR="00CE616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42C7A">
        <w:rPr>
          <w:rFonts w:ascii="Times New Roman" w:hAnsi="Times New Roman" w:cs="Times New Roman"/>
          <w:sz w:val="24"/>
          <w:szCs w:val="24"/>
        </w:rPr>
        <w:t>reale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 xml:space="preserve"> </w:t>
      </w:r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1DF" w:rsidRPr="006073EC">
        <w:rPr>
          <w:rFonts w:ascii="Times New Roman" w:hAnsi="Times New Roman" w:cs="Times New Roman"/>
          <w:sz w:val="24"/>
          <w:szCs w:val="24"/>
        </w:rPr>
        <w:t>dhe</w:t>
      </w:r>
      <w:proofErr w:type="spellEnd"/>
      <w:proofErr w:type="gramEnd"/>
      <w:r w:rsidR="001D01DF" w:rsidRPr="006073EC">
        <w:rPr>
          <w:rFonts w:ascii="Times New Roman" w:hAnsi="Times New Roman" w:cs="Times New Roman"/>
          <w:sz w:val="24"/>
          <w:szCs w:val="24"/>
        </w:rPr>
        <w:t xml:space="preserve"> </w:t>
      </w:r>
      <w:r w:rsidR="00742C7A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="00742C7A">
        <w:rPr>
          <w:rFonts w:ascii="Times New Roman" w:hAnsi="Times New Roman" w:cs="Times New Roman"/>
          <w:sz w:val="24"/>
          <w:szCs w:val="24"/>
        </w:rPr>
        <w:t>efikasitet</w:t>
      </w:r>
      <w:proofErr w:type="spellEnd"/>
      <w:r w:rsidR="00742C7A">
        <w:rPr>
          <w:rFonts w:ascii="Times New Roman" w:hAnsi="Times New Roman" w:cs="Times New Roman"/>
          <w:sz w:val="24"/>
          <w:szCs w:val="24"/>
        </w:rPr>
        <w:t>.</w:t>
      </w:r>
    </w:p>
    <w:p w:rsidR="00694747" w:rsidRPr="006073EC" w:rsidRDefault="00694747" w:rsidP="00694747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</w:p>
    <w:p w:rsidR="00694747" w:rsidRPr="006073EC" w:rsidRDefault="00694747" w:rsidP="004B79A4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B712E1" w:rsidRDefault="00FF513C" w:rsidP="004B79A4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3EC">
        <w:rPr>
          <w:rFonts w:ascii="Times New Roman" w:hAnsi="Times New Roman" w:cs="Times New Roman"/>
          <w:b/>
          <w:sz w:val="24"/>
          <w:szCs w:val="24"/>
        </w:rPr>
        <w:t xml:space="preserve">Bjondina Ramaj, </w:t>
      </w:r>
      <w:proofErr w:type="spellStart"/>
      <w:r w:rsidR="0052654B">
        <w:rPr>
          <w:rFonts w:ascii="Times New Roman" w:hAnsi="Times New Roman" w:cs="Times New Roman"/>
          <w:i/>
          <w:sz w:val="24"/>
          <w:szCs w:val="24"/>
        </w:rPr>
        <w:t>kryesuese</w:t>
      </w:r>
      <w:proofErr w:type="spellEnd"/>
      <w:r w:rsidR="0052654B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="0052654B">
        <w:rPr>
          <w:rFonts w:ascii="Times New Roman" w:hAnsi="Times New Roman" w:cs="Times New Roman"/>
          <w:i/>
          <w:sz w:val="24"/>
          <w:szCs w:val="24"/>
        </w:rPr>
        <w:t>grupit</w:t>
      </w:r>
      <w:proofErr w:type="spellEnd"/>
      <w:r w:rsidR="0052654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2654B">
        <w:rPr>
          <w:rFonts w:ascii="Times New Roman" w:hAnsi="Times New Roman" w:cs="Times New Roman"/>
          <w:i/>
          <w:sz w:val="24"/>
          <w:szCs w:val="24"/>
        </w:rPr>
        <w:t>punes</w:t>
      </w:r>
      <w:proofErr w:type="spellEnd"/>
      <w:r w:rsidRPr="006073E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pranishmit</w:t>
      </w:r>
      <w:proofErr w:type="gramStart"/>
      <w:r w:rsidRPr="006073EC">
        <w:rPr>
          <w:rFonts w:ascii="Times New Roman" w:hAnsi="Times New Roman" w:cs="Times New Roman"/>
          <w:sz w:val="24"/>
          <w:szCs w:val="24"/>
        </w:rPr>
        <w:t>,</w:t>
      </w:r>
      <w:r w:rsidR="00B712E1">
        <w:rPr>
          <w:rFonts w:ascii="Times New Roman" w:hAnsi="Times New Roman" w:cs="Times New Roman"/>
          <w:sz w:val="24"/>
          <w:szCs w:val="24"/>
        </w:rPr>
        <w:t>ne</w:t>
      </w:r>
      <w:proofErr w:type="spellEnd"/>
      <w:proofErr w:type="gram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pranuar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nj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pyet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sor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e COVID-19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komunat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Kosov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respektivisht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komun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Pushtetit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partniritet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me UN-Habitat Kosovo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q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llim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identifikoj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sfidat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 me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ballafaqohet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zgjidhjet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q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kan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zbatuar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zbutur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ndikimet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>.</w:t>
      </w:r>
    </w:p>
    <w:p w:rsidR="00B712E1" w:rsidRDefault="00B712E1" w:rsidP="004B79A4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747" w:rsidRPr="006073EC" w:rsidRDefault="00F56924" w:rsidP="004B79A4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ndan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secilin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an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 w:rsidR="00B712E1">
        <w:rPr>
          <w:rFonts w:ascii="Times New Roman" w:hAnsi="Times New Roman" w:cs="Times New Roman"/>
          <w:sz w:val="24"/>
          <w:szCs w:val="24"/>
        </w:rPr>
        <w:t>tar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grupit</w:t>
      </w:r>
      <w:proofErr w:type="spellEnd"/>
      <w:r w:rsidR="00B71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E1">
        <w:rPr>
          <w:rFonts w:ascii="Times New Roman" w:hAnsi="Times New Roman" w:cs="Times New Roman"/>
          <w:sz w:val="24"/>
          <w:szCs w:val="24"/>
        </w:rPr>
        <w:t>pune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real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tij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pyet</w:t>
      </w:r>
      <w:r w:rsidR="006915C1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sori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747" w:rsidRPr="006073EC" w:rsidRDefault="00694747" w:rsidP="004B79A4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647B25" w:rsidRPr="006073EC" w:rsidRDefault="00647B25" w:rsidP="00647B25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73EC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përfundoi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3EC">
        <w:rPr>
          <w:rFonts w:ascii="Times New Roman" w:hAnsi="Times New Roman" w:cs="Times New Roman"/>
          <w:sz w:val="24"/>
          <w:szCs w:val="24"/>
        </w:rPr>
        <w:t>orën</w:t>
      </w:r>
      <w:proofErr w:type="spellEnd"/>
      <w:r w:rsidRPr="006073EC">
        <w:rPr>
          <w:rFonts w:ascii="Times New Roman" w:hAnsi="Times New Roman" w:cs="Times New Roman"/>
          <w:sz w:val="24"/>
          <w:szCs w:val="24"/>
        </w:rPr>
        <w:t>: 09:20</w:t>
      </w:r>
    </w:p>
    <w:p w:rsidR="00694747" w:rsidRPr="006073EC" w:rsidRDefault="00694747" w:rsidP="004B79A4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6915C1" w:rsidRDefault="00C948F9" w:rsidP="006915C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b/>
          <w:noProof/>
          <w:sz w:val="24"/>
          <w:szCs w:val="24"/>
          <w:lang w:val="sq-AL"/>
        </w:rPr>
        <w:lastRenderedPageBreak/>
        <w:t xml:space="preserve">DËSHMI NGA TAKIMI </w:t>
      </w:r>
      <w:r w:rsidR="004A6C53"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I</w:t>
      </w: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 xml:space="preserve"> PARË</w:t>
      </w:r>
      <w:r w:rsidR="0095654C"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 xml:space="preserve"> I</w:t>
      </w:r>
      <w:r w:rsidRPr="006073EC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 xml:space="preserve"> GRUPIT PUNUES PËR PLOTËSIMIN E PYETËSORIT MBI NDIKIMIN E COVID-19 NË KOMUNËN E RAHOVECIT</w:t>
      </w:r>
    </w:p>
    <w:p w:rsidR="002775A5" w:rsidRPr="006915C1" w:rsidRDefault="006915C1" w:rsidP="006915C1">
      <w:pPr>
        <w:rPr>
          <w:rFonts w:ascii="Times New Roman" w:eastAsia="Times New Roman" w:hAnsi="Times New Roman" w:cs="Times New Roman"/>
          <w:sz w:val="24"/>
          <w:szCs w:val="24"/>
          <w:lang w:val="sq-AL"/>
        </w:rPr>
      </w:pPr>
      <w:r w:rsidRPr="006073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883A736" wp14:editId="6DB2BB2D">
            <wp:simplePos x="0" y="0"/>
            <wp:positionH relativeFrom="margin">
              <wp:posOffset>-581660</wp:posOffset>
            </wp:positionH>
            <wp:positionV relativeFrom="page">
              <wp:posOffset>3133725</wp:posOffset>
            </wp:positionV>
            <wp:extent cx="3133725" cy="4622800"/>
            <wp:effectExtent l="190500" t="190500" r="200025" b="1968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62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3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4127F3B" wp14:editId="64A7DFF6">
            <wp:simplePos x="0" y="0"/>
            <wp:positionH relativeFrom="margin">
              <wp:posOffset>2924175</wp:posOffset>
            </wp:positionH>
            <wp:positionV relativeFrom="page">
              <wp:posOffset>3105150</wp:posOffset>
            </wp:positionV>
            <wp:extent cx="3295650" cy="4651375"/>
            <wp:effectExtent l="190500" t="190500" r="190500" b="1873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5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107F" w:rsidRPr="006073EC" w:rsidRDefault="00B0151F" w:rsidP="00CB220B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6073E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B341C5F" wp14:editId="09313E9C">
            <wp:simplePos x="914400" y="2047875"/>
            <wp:positionH relativeFrom="margin">
              <wp:align>center</wp:align>
            </wp:positionH>
            <wp:positionV relativeFrom="margin">
              <wp:align>top</wp:align>
            </wp:positionV>
            <wp:extent cx="5295900" cy="3971925"/>
            <wp:effectExtent l="152400" t="152400" r="361950" b="371475"/>
            <wp:wrapSquare wrapText="bothSides"/>
            <wp:docPr id="18" name="Picture 18" descr="C:\Users\Qendresa.Duraku\AppData\Local\Microsoft\Windows\Temporary Internet Files\Content.Outlook\MHK7PQWY\20211213_0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Temporary Internet Files\Content.Outlook\MHK7PQWY\20211213_085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7C0F73" w:rsidRPr="006073EC" w:rsidRDefault="007C0F73" w:rsidP="007C0F73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073EC">
        <w:rPr>
          <w:rFonts w:ascii="Times New Roman" w:hAnsi="Times New Roman" w:cs="Times New Roman"/>
          <w:sz w:val="24"/>
          <w:szCs w:val="24"/>
        </w:rPr>
        <w:t>Q</w:t>
      </w:r>
      <w:r w:rsidR="00590A88" w:rsidRPr="006073EC">
        <w:rPr>
          <w:rFonts w:ascii="Times New Roman" w:hAnsi="Times New Roman" w:cs="Times New Roman"/>
          <w:sz w:val="24"/>
          <w:szCs w:val="24"/>
        </w:rPr>
        <w:t>ë</w:t>
      </w:r>
      <w:r w:rsidRPr="006073EC">
        <w:rPr>
          <w:rFonts w:ascii="Times New Roman" w:hAnsi="Times New Roman" w:cs="Times New Roman"/>
          <w:sz w:val="24"/>
          <w:szCs w:val="24"/>
        </w:rPr>
        <w:t>ndresa Duraku</w:t>
      </w:r>
    </w:p>
    <w:p w:rsidR="00F0107F" w:rsidRPr="006073EC" w:rsidRDefault="00F0107F" w:rsidP="007C0F73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073EC">
        <w:rPr>
          <w:rFonts w:ascii="Times New Roman" w:hAnsi="Times New Roman" w:cs="Times New Roman"/>
          <w:sz w:val="24"/>
          <w:szCs w:val="24"/>
        </w:rPr>
        <w:t>______________</w:t>
      </w:r>
    </w:p>
    <w:p w:rsidR="00F0107F" w:rsidRPr="006073EC" w:rsidRDefault="00616C09" w:rsidP="00616C09">
      <w:pPr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</w:pPr>
      <w:r w:rsidRPr="006073E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                                                                </w:t>
      </w:r>
      <w:r w:rsidR="006073E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 </w:t>
      </w:r>
      <w:r w:rsidRPr="006073E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Procesmbajt</w:t>
      </w:r>
      <w:r w:rsidR="00541971" w:rsidRPr="006073E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ë</w:t>
      </w:r>
      <w:r w:rsidRPr="006073E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se</w:t>
      </w: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val="sq-AL"/>
        </w:rPr>
      </w:pP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CB220B" w:rsidRPr="006073EC" w:rsidRDefault="00CB220B" w:rsidP="00CB220B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073EC">
        <w:rPr>
          <w:rFonts w:ascii="Times New Roman" w:hAnsi="Times New Roman" w:cs="Times New Roman"/>
          <w:sz w:val="24"/>
          <w:szCs w:val="24"/>
        </w:rPr>
        <w:t xml:space="preserve">Rahovec, </w:t>
      </w:r>
      <w:r w:rsidR="007972B9">
        <w:rPr>
          <w:rFonts w:ascii="Times New Roman" w:hAnsi="Times New Roman" w:cs="Times New Roman"/>
          <w:sz w:val="24"/>
          <w:szCs w:val="24"/>
        </w:rPr>
        <w:t xml:space="preserve">13 </w:t>
      </w:r>
      <w:bookmarkStart w:id="0" w:name="_GoBack"/>
      <w:bookmarkEnd w:id="0"/>
      <w:r w:rsidRPr="006073EC">
        <w:rPr>
          <w:rFonts w:ascii="Times New Roman" w:hAnsi="Times New Roman" w:cs="Times New Roman"/>
          <w:sz w:val="24"/>
          <w:szCs w:val="24"/>
        </w:rPr>
        <w:t>dhjetor 2021</w:t>
      </w: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F0107F" w:rsidRPr="006073EC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665D9A" w:rsidRPr="006073EC" w:rsidRDefault="00665D9A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665D9A" w:rsidRPr="006073EC" w:rsidRDefault="00665D9A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665D9A" w:rsidRPr="006073EC" w:rsidRDefault="00665D9A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sectPr w:rsidR="00665D9A" w:rsidRPr="006073EC" w:rsidSect="00DE1BFF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618" w:rsidRDefault="00B35618">
      <w:pPr>
        <w:spacing w:after="0" w:line="240" w:lineRule="auto"/>
      </w:pPr>
      <w:r>
        <w:separator/>
      </w:r>
    </w:p>
    <w:p w:rsidR="00B35618" w:rsidRDefault="00B35618"/>
  </w:endnote>
  <w:endnote w:type="continuationSeparator" w:id="0">
    <w:p w:rsidR="00B35618" w:rsidRDefault="00B35618">
      <w:pPr>
        <w:spacing w:after="0" w:line="240" w:lineRule="auto"/>
      </w:pPr>
      <w:r>
        <w:continuationSeparator/>
      </w:r>
    </w:p>
    <w:p w:rsidR="00B35618" w:rsidRDefault="00B356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20B" w:rsidRDefault="00CB220B">
    <w:pPr>
      <w:pStyle w:val="Footer"/>
    </w:pPr>
  </w:p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55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4EA1580A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">
              <v:shape id="Freeform 54" o:spid="_x0000_s1027" style="position:absolute;left:1143;top:220;width:77793;height:39231;rotation:180;visibility:visible;mso-wrap-style:square;v-text-anchor:top" coordsize="45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RT8QA&#10;AADaAAAADwAAAGRycy9kb3ducmV2LnhtbESPQWvCQBSE7wX/w/KEXkQ3CkaNriLFQqGHogbx+Mg+&#10;k2D2bdjdxvTfdwsFj8PMfMNsdr1pREfO15YVTCcJCOLC6ppLBfn5fbwE4QOyxsYyKfghD7vt4GWD&#10;mbYPPlJ3CqWIEPYZKqhCaDMpfVGRQT+xLXH0btYZDFG6UmqHjwg3jZwlSSoN1hwXKmzpraLifvo2&#10;Cr4un527lKkdjfJpejgu8ut8lSv1Ouz3axCB+vAM/7c/tII5/F2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kU/EAAAA2gAAAA8AAAAAAAAAAAAAAAAAmAIAAGRycy9k&#10;b3ducmV2LnhtbFBLBQYAAAAABAAEAPUAAACJAwAAAAA=&#10;" path="m,260c,,,,,,455,,455,,455,,14,,,260,,260xe" fillcolor="#ef4623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MgMQA&#10;AADaAAAADwAAAGRycy9kb3ducmV2LnhtbESPQWvCQBSE70L/w/IKvYhuzKFIdBOKRRAKhWpL6e2R&#10;fWaDu29Ddo2pv75bEDwOM/MNs65GZ8VAfWg9K1jMMxDEtdctNwo+D9vZEkSIyBqtZ1LwSwGq8mGy&#10;xkL7C3/QsI+NSBAOBSowMXaFlKE25DDMfUecvKPvHcYk+0bqHi8J7qzMs+xZOmw5LRjsaGOoPu3P&#10;TgFzk1+/7c84vNPbdfq6sbuF+VLq6XF8WYGINMZ7+NbeaQU5/F9JN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jIDEAAAA2gAAAA8AAAAAAAAAAAAAAAAAmAIAAGRycy9k&#10;b3ducmV2LnhtbFBLBQYAAAAABAAEAPUAAACJAwAAAAA=&#10;" path="m,260v,-5,,-5,,-5c,114,114,,255,,455,,455,,455,,14,,,260,,260xe" fillcolor="#b2b2b2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0r4A&#10;AADbAAAADwAAAGRycy9kb3ducmV2LnhtbERPzYrCMBC+C75DGMGbpivqLl1TEaXiTbT7AEMz25Y2&#10;k9LEWt/eCIK3+fh+Z7MdTCN66lxlWcHXPAJBnFtdcaHgL0tnPyCcR9bYWCYFD3KwTcajDcba3vlC&#10;/dUXIoSwi1FB6X0bS+nykgy6uW2JA/dvO4M+wK6QusN7CDeNXETRWhqsODSU2NK+pLy+3oyCTJ/d&#10;AVOzPF64Pkbfg0yztldqOhl2vyA8Df4jfrtPOsxfweuXcIBM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879K+AAAA2wAAAA8AAAAAAAAAAAAAAAAAmAIAAGRycy9kb3ducmV2&#10;LnhtbFBLBQYAAAAABAAEAPUAAACDAwAAAAA=&#10;" path="m7779656,1364203l,,7779656,r,1364203xe" fillcolor="#969696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618" w:rsidRDefault="00B35618">
      <w:pPr>
        <w:spacing w:after="0" w:line="240" w:lineRule="auto"/>
      </w:pPr>
      <w:r>
        <w:separator/>
      </w:r>
    </w:p>
    <w:p w:rsidR="00B35618" w:rsidRDefault="00B35618"/>
  </w:footnote>
  <w:footnote w:type="continuationSeparator" w:id="0">
    <w:p w:rsidR="00B35618" w:rsidRDefault="00B35618">
      <w:pPr>
        <w:spacing w:after="0" w:line="240" w:lineRule="auto"/>
      </w:pPr>
      <w:r>
        <w:continuationSeparator/>
      </w:r>
    </w:p>
    <w:p w:rsidR="00B35618" w:rsidRDefault="00B356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90A88" w:rsidRPr="00590A88" w:rsidRDefault="00B35618" w:rsidP="00590A88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Book Antiqua" w:eastAsia="Times New Roman" w:hAnsi="Book Antiqua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  <w:lang w:val="sq-AL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90A88"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  <w:r w:rsidR="00590A88" w:rsidRPr="00590A88">
                            <w:rPr>
                              <w:rFonts w:ascii="Book Antiqua" w:eastAsia="Times New Roman" w:hAnsi="Book Antiqua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  <w:lang w:val="sq-AL"/>
                            </w:rPr>
                            <w:t xml:space="preserve"> Procesverbal i TAKIMIT TË PARË TË GRUPIT PUNUES PËR PLOTËSIMIN E PYETËSORIT MBI NDIKIMIN E covid-19 NË KOMUNËN E RAHOVECIT</w:t>
                          </w:r>
                        </w:p>
                        <w:p w:rsidR="00665D9A" w:rsidRDefault="00665D9A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0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ef4623 [3204]" stroked="f" strokeweight="2pt">
              <v:textbox style="mso-fit-shape-to-text:t">
                <w:txbxContent>
                  <w:p w:rsidR="00590A88" w:rsidRPr="00590A88" w:rsidRDefault="00B35618" w:rsidP="00590A88">
                    <w:pPr>
                      <w:spacing w:after="0" w:line="240" w:lineRule="auto"/>
                      <w:contextualSpacing/>
                      <w:jc w:val="center"/>
                      <w:rPr>
                        <w:rFonts w:ascii="Book Antiqua" w:eastAsia="Times New Roman" w:hAnsi="Book Antiqua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  <w:lang w:val="sq-AL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90A88"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sdtContent>
                    </w:sdt>
                    <w:r w:rsidR="00590A88" w:rsidRPr="00590A88">
                      <w:rPr>
                        <w:rFonts w:ascii="Book Antiqua" w:eastAsia="Times New Roman" w:hAnsi="Book Antiqua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  <w:lang w:val="sq-AL"/>
                      </w:rPr>
                      <w:t xml:space="preserve"> Procesverbal i TAKIMIT TË PARË TË GRUPIT PUNUES PËR PLOTËSIMIN E PYETËSORIT MBI NDIKIMIN E covid-19 NË KOMUNËN E RAHOVECIT</w:t>
                    </w:r>
                  </w:p>
                  <w:p w:rsidR="00665D9A" w:rsidRDefault="00665D9A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F00C10B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">
              <v:shape id="Freeform 6" o:spid="_x0000_s1027" style="position:absolute;width:77724;height:37201;visibility:visible;mso-wrap-style:square;v-text-anchor:top" coordsize="87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MVcUA&#10;AADbAAAADwAAAGRycy9kb3ducmV2LnhtbESPQWsCMRSE74X+h/AKvRTNusUqq1FsoVDwtNaLt8fm&#10;uZt287Ikqab+elMoeBxm5htmuU62FyfywThWMBkXIIgbpw23Cvaf76M5iBCRNfaOScEvBViv7u+W&#10;WGl35ppOu9iKDOFQoYIuxqGSMjQdWQxjNxBn7+i8xZilb6X2eM5w28uyKF6kRcN5ocOB3jpqvnc/&#10;VsH09am+7GfbQ/GcyvqrTObijVHq8SFtFiAipXgL/7c/tIJyCn9f8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8xVxQAAANsAAAAPAAAAAAAAAAAAAAAAAJgCAABkcnMv&#10;ZG93bnJldi54bWxQSwUGAAAAAAQABAD1AAAAigMAAAAA&#10;" path="m,c,453,,453,,453,23,401,52,353,87,310v7,-9,14,-17,21,-26c116,275,125,266,133,258,248,143,406,72,581,72v291,,291,,291,c872,,872,,872,l,xe" fillcolor="#b2b2b2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p8QA&#10;AADbAAAADwAAAGRycy9kb3ducmV2LnhtbESPQWvCQBSE70L/w/IKvZS6MaDUNBspraHqrVp6fmSf&#10;STD7Nu5uNf57Vyh4HGbmGyZfDKYTJ3K+taxgMk5AEFdWt1wr+NmVL68gfEDW2FkmBRfysCgeRjlm&#10;2p75m07bUIsIYZ+hgiaEPpPSVw0Z9GPbE0dvb53BEKWrpXZ4jnDTyTRJZtJgy3GhwZ4+GqoO2z+j&#10;wB7LT1q61e9kOZRfz3O9Pm66qVJPj8P7G4hAQ7iH/9srrSBN4fY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nafEAAAA2wAAAA8AAAAAAAAAAAAAAAAAmAIAAGRycy9k&#10;b3ducmV2LnhtbFBLBQYAAAAABAAEAPUAAACJAw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5f5f5f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Sc8MA&#10;AADbAAAADwAAAGRycy9kb3ducmV2LnhtbESPQWvCQBSE74X+h+UVems2WrEa3YRiKerRtIceH9ln&#10;Err7NmTXJP33XUHwOMzMN8y2mKwRA/W+daxglqQgiCunW64VfH99vqxA+ICs0TgmBX/kocgfH7aY&#10;aTfyiYYy1CJC2GeooAmhy6T0VUMWfeI64uidXW8xRNnXUvc4Rrg1cp6mS2mx5bjQYEe7hqrf8mIV&#10;uBWPx7elGT+62eu6GuzP3qwPSj0/Te8bEIGmcA/f2getYL6A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Sc8MAAADbAAAADwAAAAAAAAAAAAAAAACYAgAAZHJzL2Rv&#10;d25yZXYueG1sUEsFBgAAAAAEAAQA9QAAAIgD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969696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BMMYA&#10;AADbAAAADwAAAGRycy9kb3ducmV2LnhtbESPT2vCQBTE74V+h+UJXqRuTKHU6ColUOqhYP0D1tsj&#10;+8wGs29jdtX47buC0OMwM79hpvPO1uJCra8cKxgNExDEhdMVlwq2m8+XdxA+IGusHZOCG3mYz56f&#10;pphpd+UVXdahFBHCPkMFJoQmk9IXhiz6oWuIo3dwrcUQZVtK3eI1wm0t0yR5kxYrjgsGG8oNFcf1&#10;2SoYf634NBgvze7nuPv9zge3/TnNler3uo8JiEBd+A8/2gut4DWF+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BMMYAAADbAAAADwAAAAAAAAAAAAAAAACYAgAAZHJz&#10;L2Rvd25yZXYueG1sUEsFBgAAAAAEAAQA9QAAAIsDAAAAAA==&#10;" path="m1070039,r,950237l,950237,1070039,xe" fillcolor="#b2b2b2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zosUA&#10;AADbAAAADwAAAGRycy9kb3ducmV2LnhtbESPQWvCQBSE74L/YXmCF9GNLYqkbkIr1VY8iLbQ6yP7&#10;TILZtyG7xrS/visIHoeZ+YZZpp2pREuNKy0rmE4iEMSZ1SXnCr6/1uMFCOeRNVaWScEvOUiTfm+J&#10;sbZXPlB79LkIEHYxKii8r2MpXVaQQTexNXHwTrYx6INscqkbvAa4qeRTFM2lwZLDQoE1rQrKzseL&#10;UeD+3E+2vcx27Uc+eis3a7nav7dKDQfd6wsIT51/hO/tT63geQq3L+EH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OixQAAANsAAAAPAAAAAAAAAAAAAAAAAJgCAABkcnMv&#10;ZG93bnJldi54bWxQSwUGAAAAAAQABAD1AAAAigMAAAAA&#10;" path="m1991837,r,238843l1991837,829191,925407,1776225,,1776225,1991837,xe" fillcolor="#969696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RvMQA&#10;AADbAAAADwAAAGRycy9kb3ducmV2LnhtbESPzW6DMBCE75XyDtZW6q0x9IBaEoPSKI3aI/k55LbB&#10;GyDBa4RdoG9fV6qU42h2vtlZ5pNpxUC9aywriOcRCOLS6oYrBYf9x/MrCOeRNbaWScEPOciz2cMS&#10;U21HLmjY+UoECLsUFdTed6mUrqzJoJvbjjh4F9sb9EH2ldQ9jgFuWvkSRYk02HBoqLGjdU3lbfdt&#10;whvHt1gfzn7rNl+n5rLlIt5c35V6epxWCxCeJn8//k9/agVJDH9bAg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0bzEAAAA2wAAAA8AAAAAAAAAAAAAAAAAmAIAAGRycy9k&#10;b3ducmV2LnhtbFBLBQYAAAAABAAEAPUAAACJAwAAAAA=&#10;" path="m11,182c193,,193,,193,v1,,1,,1,c194,30,194,30,194,30v,1,,2,,3c193,35,192,37,190,39,32,197,32,197,32,197v-1,2,-2,3,-4,4c16,212,,194,11,182xe" fillcolor="gray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/9cEA&#10;AADbAAAADwAAAGRycy9kb3ducmV2LnhtbERPy2oCMRTdF/oP4Qrd1YxVZBiNIqUFKW58Fbq7TK6T&#10;wcnNkGR06tebheDycN7zZW8bcSEfascKRsMMBHHpdM2VgsP++z0HESKyxsYxKfinAMvF68scC+2u&#10;vKXLLlYihXAoUIGJsS2kDKUhi2HoWuLEnZy3GBP0ldQeryncNvIjy6bSYs2pwWBLn4bK866zCpy5&#10;jahbf3U/Ez/OV3+Hsj3+bpR6G/SrGYhIfXyKH+61VjBO69OX9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f/XBAAAA2wAAAA8AAAAAAAAAAAAAAAAAmAIAAGRycy9kb3du&#10;cmV2LnhtbFBLBQYAAAAABAAEAPUAAACGAw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4d4d4d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h+8YA&#10;AADbAAAADwAAAGRycy9kb3ducmV2LnhtbESP3WrCQBSE74W+w3IKvdNNW5WSupFSKBVBxFjt7SF7&#10;8oPZsyG7JtGnd4VCL4eZ+YZZLAdTi45aV1lW8DyJQBBnVldcKPjZf43fQDiPrLG2TAou5GCZPIwW&#10;GGvb84661BciQNjFqKD0vomldFlJBt3ENsTBy21r0AfZFlK32Ae4qeVLFM2lwYrDQokNfZaUndKz&#10;UfD6252K+rjebPeHnUyv39s+neVKPT0OH+8gPA3+P/zXXmkF8yncv4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Oh+8YAAADbAAAADwAAAAAAAAAAAAAAAACYAgAAZHJz&#10;L2Rvd25yZXYueG1sUEsFBgAAAAAEAAQA9QAAAIsDAAAAAA==&#10;" path="m11,182c193,,193,,193,v1,,1,,1,c194,30,194,30,194,30v,1,,2,,3c193,35,192,37,190,39,32,197,32,197,32,197v-1,2,-2,3,-4,4c16,212,,194,11,182xe" fillcolor="#ef4623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3C1D44"/>
    <w:multiLevelType w:val="hybridMultilevel"/>
    <w:tmpl w:val="EC1A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23F64"/>
    <w:multiLevelType w:val="hybridMultilevel"/>
    <w:tmpl w:val="3284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>
    <w:nsid w:val="4B912F78"/>
    <w:multiLevelType w:val="hybridMultilevel"/>
    <w:tmpl w:val="74100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4D27CC"/>
    <w:multiLevelType w:val="hybridMultilevel"/>
    <w:tmpl w:val="E41C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7DED"/>
    <w:rsid w:val="00071DA6"/>
    <w:rsid w:val="000828F4"/>
    <w:rsid w:val="000F1B5C"/>
    <w:rsid w:val="000F51EC"/>
    <w:rsid w:val="000F7122"/>
    <w:rsid w:val="00114A27"/>
    <w:rsid w:val="00123238"/>
    <w:rsid w:val="001B4EEF"/>
    <w:rsid w:val="001B689C"/>
    <w:rsid w:val="001D01DF"/>
    <w:rsid w:val="00200635"/>
    <w:rsid w:val="0020231D"/>
    <w:rsid w:val="00231CDB"/>
    <w:rsid w:val="00233FF1"/>
    <w:rsid w:val="00254E0D"/>
    <w:rsid w:val="00257B67"/>
    <w:rsid w:val="002775A5"/>
    <w:rsid w:val="002D426F"/>
    <w:rsid w:val="0038000D"/>
    <w:rsid w:val="00385ACF"/>
    <w:rsid w:val="00406C90"/>
    <w:rsid w:val="00422757"/>
    <w:rsid w:val="00436E03"/>
    <w:rsid w:val="00442CE6"/>
    <w:rsid w:val="00470A5B"/>
    <w:rsid w:val="00473C24"/>
    <w:rsid w:val="00475D96"/>
    <w:rsid w:val="00477474"/>
    <w:rsid w:val="00480B7F"/>
    <w:rsid w:val="004A1893"/>
    <w:rsid w:val="004A6C53"/>
    <w:rsid w:val="004B79A4"/>
    <w:rsid w:val="004C4A44"/>
    <w:rsid w:val="005125BB"/>
    <w:rsid w:val="005264AB"/>
    <w:rsid w:val="0052654B"/>
    <w:rsid w:val="00537F9C"/>
    <w:rsid w:val="00541971"/>
    <w:rsid w:val="0055629A"/>
    <w:rsid w:val="00572222"/>
    <w:rsid w:val="005733B0"/>
    <w:rsid w:val="00590A88"/>
    <w:rsid w:val="005932A0"/>
    <w:rsid w:val="005A0181"/>
    <w:rsid w:val="005D3DA6"/>
    <w:rsid w:val="006073EC"/>
    <w:rsid w:val="00616566"/>
    <w:rsid w:val="00616C09"/>
    <w:rsid w:val="00642E91"/>
    <w:rsid w:val="00646F1E"/>
    <w:rsid w:val="00647B25"/>
    <w:rsid w:val="00665D9A"/>
    <w:rsid w:val="006915C1"/>
    <w:rsid w:val="00694747"/>
    <w:rsid w:val="00742C7A"/>
    <w:rsid w:val="00744EA9"/>
    <w:rsid w:val="00752FC4"/>
    <w:rsid w:val="00757E9C"/>
    <w:rsid w:val="007850CC"/>
    <w:rsid w:val="007972B9"/>
    <w:rsid w:val="007A13C0"/>
    <w:rsid w:val="007B4C91"/>
    <w:rsid w:val="007C0F73"/>
    <w:rsid w:val="007C3117"/>
    <w:rsid w:val="007D70F7"/>
    <w:rsid w:val="007F4706"/>
    <w:rsid w:val="00830C5F"/>
    <w:rsid w:val="00834A33"/>
    <w:rsid w:val="00885090"/>
    <w:rsid w:val="00896EE1"/>
    <w:rsid w:val="008C1482"/>
    <w:rsid w:val="008C2737"/>
    <w:rsid w:val="008D0AA7"/>
    <w:rsid w:val="008E5B18"/>
    <w:rsid w:val="0090401D"/>
    <w:rsid w:val="00912A0A"/>
    <w:rsid w:val="009468D3"/>
    <w:rsid w:val="0095654C"/>
    <w:rsid w:val="009C4AEA"/>
    <w:rsid w:val="009F11DA"/>
    <w:rsid w:val="00A17117"/>
    <w:rsid w:val="00A27912"/>
    <w:rsid w:val="00A5578C"/>
    <w:rsid w:val="00A742D9"/>
    <w:rsid w:val="00A763AE"/>
    <w:rsid w:val="00AC1A6E"/>
    <w:rsid w:val="00B0151F"/>
    <w:rsid w:val="00B0588E"/>
    <w:rsid w:val="00B353E2"/>
    <w:rsid w:val="00B35618"/>
    <w:rsid w:val="00B40F1A"/>
    <w:rsid w:val="00B574C9"/>
    <w:rsid w:val="00B63133"/>
    <w:rsid w:val="00B712E1"/>
    <w:rsid w:val="00B754B9"/>
    <w:rsid w:val="00B9181D"/>
    <w:rsid w:val="00BC0F0A"/>
    <w:rsid w:val="00C03E31"/>
    <w:rsid w:val="00C11980"/>
    <w:rsid w:val="00C17E90"/>
    <w:rsid w:val="00C24B8D"/>
    <w:rsid w:val="00C37964"/>
    <w:rsid w:val="00C948F9"/>
    <w:rsid w:val="00CA26C8"/>
    <w:rsid w:val="00CB0809"/>
    <w:rsid w:val="00CB220B"/>
    <w:rsid w:val="00CE616F"/>
    <w:rsid w:val="00CF46CA"/>
    <w:rsid w:val="00D04123"/>
    <w:rsid w:val="00D06525"/>
    <w:rsid w:val="00D149F1"/>
    <w:rsid w:val="00D36106"/>
    <w:rsid w:val="00D74298"/>
    <w:rsid w:val="00D770C1"/>
    <w:rsid w:val="00DC7840"/>
    <w:rsid w:val="00DE1BFF"/>
    <w:rsid w:val="00E10E4B"/>
    <w:rsid w:val="00E23E3F"/>
    <w:rsid w:val="00E5646A"/>
    <w:rsid w:val="00E6660A"/>
    <w:rsid w:val="00E83865"/>
    <w:rsid w:val="00F0107F"/>
    <w:rsid w:val="00F55858"/>
    <w:rsid w:val="00F56756"/>
    <w:rsid w:val="00F56924"/>
    <w:rsid w:val="00F71D73"/>
    <w:rsid w:val="00F763B1"/>
    <w:rsid w:val="00F824C3"/>
    <w:rsid w:val="00FA402E"/>
    <w:rsid w:val="00FB49C2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F2B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2B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1D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1D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9595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9595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474747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EF4623" w:themeColor="accent1" w:frame="1"/>
        <w:left w:val="single" w:sz="2" w:space="10" w:color="EF4623" w:themeColor="accent1" w:frame="1"/>
        <w:bottom w:val="single" w:sz="2" w:space="10" w:color="EF4623" w:themeColor="accent1" w:frame="1"/>
        <w:right w:val="single" w:sz="2" w:space="10" w:color="EF4623" w:themeColor="accent1" w:frame="1"/>
      </w:pBdr>
      <w:ind w:left="1152" w:right="1152"/>
    </w:pPr>
    <w:rPr>
      <w:rFonts w:eastAsiaTheme="minorEastAsia"/>
      <w:i/>
      <w:iCs/>
      <w:color w:val="BF2B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9D2" w:themeFill="accent1" w:themeFillTint="33"/>
    </w:tcPr>
    <w:tblStylePr w:type="firstRow">
      <w:rPr>
        <w:b/>
        <w:bCs/>
      </w:rPr>
      <w:tblPr/>
      <w:tcPr>
        <w:shd w:val="clear" w:color="auto" w:fill="F8B4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B4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2B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2B0E" w:themeFill="accent1" w:themeFillShade="BF"/>
      </w:tcPr>
    </w:tblStylePr>
    <w:tblStylePr w:type="band1Vert">
      <w:tblPr/>
      <w:tcPr>
        <w:shd w:val="clear" w:color="auto" w:fill="F7A291" w:themeFill="accent1" w:themeFillTint="7F"/>
      </w:tcPr>
    </w:tblStylePr>
    <w:tblStylePr w:type="band1Horz">
      <w:tblPr/>
      <w:tcPr>
        <w:shd w:val="clear" w:color="auto" w:fill="F7A29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EF4623" w:themeColor="accent1"/>
        <w:bottom w:val="single" w:sz="4" w:space="0" w:color="EF4623" w:themeColor="accent1"/>
        <w:right w:val="single" w:sz="4" w:space="0" w:color="EF462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2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230B" w:themeColor="accent1" w:themeShade="99"/>
          <w:insideV w:val="nil"/>
        </w:tcBorders>
        <w:shd w:val="clear" w:color="auto" w:fill="992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230B" w:themeFill="accent1" w:themeFillShade="99"/>
      </w:tcPr>
    </w:tblStylePr>
    <w:tblStylePr w:type="band1Vert">
      <w:tblPr/>
      <w:tcPr>
        <w:shd w:val="clear" w:color="auto" w:fill="F8B4A6" w:themeFill="accent1" w:themeFillTint="66"/>
      </w:tcPr>
    </w:tblStylePr>
    <w:tblStylePr w:type="band1Horz">
      <w:tblPr/>
      <w:tcPr>
        <w:shd w:val="clear" w:color="auto" w:fill="F7A29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462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1D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2B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2B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B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B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9595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B4A6" w:themeColor="accent1" w:themeTint="66"/>
        <w:left w:val="single" w:sz="4" w:space="0" w:color="F8B4A6" w:themeColor="accent1" w:themeTint="66"/>
        <w:bottom w:val="single" w:sz="4" w:space="0" w:color="F8B4A6" w:themeColor="accent1" w:themeTint="66"/>
        <w:right w:val="single" w:sz="4" w:space="0" w:color="F8B4A6" w:themeColor="accent1" w:themeTint="66"/>
        <w:insideH w:val="single" w:sz="4" w:space="0" w:color="F8B4A6" w:themeColor="accent1" w:themeTint="66"/>
        <w:insideV w:val="single" w:sz="4" w:space="0" w:color="F8B4A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58F7A" w:themeColor="accent1" w:themeTint="99"/>
        <w:bottom w:val="single" w:sz="2" w:space="0" w:color="F58F7A" w:themeColor="accent1" w:themeTint="99"/>
        <w:insideH w:val="single" w:sz="2" w:space="0" w:color="F58F7A" w:themeColor="accent1" w:themeTint="99"/>
        <w:insideV w:val="single" w:sz="2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58F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  <w:tblStylePr w:type="neCell">
      <w:tblPr/>
      <w:tcPr>
        <w:tcBorders>
          <w:bottom w:val="single" w:sz="4" w:space="0" w:color="F58F7A" w:themeColor="accent1" w:themeTint="99"/>
        </w:tcBorders>
      </w:tcPr>
    </w:tblStylePr>
    <w:tblStylePr w:type="nwCell">
      <w:tblPr/>
      <w:tcPr>
        <w:tcBorders>
          <w:bottom w:val="single" w:sz="4" w:space="0" w:color="F58F7A" w:themeColor="accent1" w:themeTint="99"/>
        </w:tcBorders>
      </w:tcPr>
    </w:tblStylePr>
    <w:tblStylePr w:type="seCell">
      <w:tblPr/>
      <w:tcPr>
        <w:tcBorders>
          <w:top w:val="single" w:sz="4" w:space="0" w:color="F58F7A" w:themeColor="accent1" w:themeTint="99"/>
        </w:tcBorders>
      </w:tcPr>
    </w:tblStylePr>
    <w:tblStylePr w:type="swCell">
      <w:tblPr/>
      <w:tcPr>
        <w:tcBorders>
          <w:top w:val="single" w:sz="4" w:space="0" w:color="F58F7A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623" w:themeColor="accent1"/>
          <w:left w:val="single" w:sz="4" w:space="0" w:color="EF4623" w:themeColor="accent1"/>
          <w:bottom w:val="single" w:sz="4" w:space="0" w:color="EF4623" w:themeColor="accent1"/>
          <w:right w:val="single" w:sz="4" w:space="0" w:color="EF4623" w:themeColor="accent1"/>
          <w:insideH w:val="nil"/>
          <w:insideV w:val="nil"/>
        </w:tcBorders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9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62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62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62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623" w:themeFill="accent1"/>
      </w:tcPr>
    </w:tblStylePr>
    <w:tblStylePr w:type="band1Vert">
      <w:tblPr/>
      <w:tcPr>
        <w:shd w:val="clear" w:color="auto" w:fill="F8B4A6" w:themeFill="accent1" w:themeFillTint="66"/>
      </w:tcPr>
    </w:tblStylePr>
    <w:tblStylePr w:type="band1Horz">
      <w:tblPr/>
      <w:tcPr>
        <w:shd w:val="clear" w:color="auto" w:fill="F8B4A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  <w:tblStylePr w:type="neCell">
      <w:tblPr/>
      <w:tcPr>
        <w:tcBorders>
          <w:bottom w:val="single" w:sz="4" w:space="0" w:color="F58F7A" w:themeColor="accent1" w:themeTint="99"/>
        </w:tcBorders>
      </w:tcPr>
    </w:tblStylePr>
    <w:tblStylePr w:type="nwCell">
      <w:tblPr/>
      <w:tcPr>
        <w:tcBorders>
          <w:bottom w:val="single" w:sz="4" w:space="0" w:color="F58F7A" w:themeColor="accent1" w:themeTint="99"/>
        </w:tcBorders>
      </w:tcPr>
    </w:tblStylePr>
    <w:tblStylePr w:type="seCell">
      <w:tblPr/>
      <w:tcPr>
        <w:tcBorders>
          <w:top w:val="single" w:sz="4" w:space="0" w:color="F58F7A" w:themeColor="accent1" w:themeTint="99"/>
        </w:tcBorders>
      </w:tcPr>
    </w:tblStylePr>
    <w:tblStylePr w:type="swCell">
      <w:tblPr/>
      <w:tcPr>
        <w:tcBorders>
          <w:top w:val="single" w:sz="4" w:space="0" w:color="F58F7A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7F1D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BF2B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BF2B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7F1D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7F1D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40404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BF2B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EF4623" w:themeColor="accent1"/>
        <w:bottom w:val="single" w:sz="4" w:space="10" w:color="EF4623" w:themeColor="accent1"/>
      </w:pBdr>
      <w:spacing w:before="360" w:after="360"/>
      <w:ind w:left="864" w:right="864"/>
      <w:jc w:val="center"/>
    </w:pPr>
    <w:rPr>
      <w:i/>
      <w:iCs/>
      <w:color w:val="BF2B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BF2B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BF2B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F4623" w:themeColor="accent1"/>
        <w:left w:val="single" w:sz="8" w:space="0" w:color="EF4623" w:themeColor="accent1"/>
        <w:bottom w:val="single" w:sz="8" w:space="0" w:color="EF4623" w:themeColor="accent1"/>
        <w:right w:val="single" w:sz="8" w:space="0" w:color="EF4623" w:themeColor="accent1"/>
        <w:insideH w:val="single" w:sz="8" w:space="0" w:color="EF4623" w:themeColor="accent1"/>
        <w:insideV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18" w:space="0" w:color="EF4623" w:themeColor="accent1"/>
          <w:right w:val="single" w:sz="8" w:space="0" w:color="EF4623" w:themeColor="accent1"/>
          <w:insideH w:val="nil"/>
          <w:insideV w:val="single" w:sz="8" w:space="0" w:color="EF462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H w:val="nil"/>
          <w:insideV w:val="single" w:sz="8" w:space="0" w:color="EF462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</w:tcPr>
    </w:tblStylePr>
    <w:tblStylePr w:type="band1Vert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  <w:shd w:val="clear" w:color="auto" w:fill="FBD1C8" w:themeFill="accent1" w:themeFillTint="3F"/>
      </w:tcPr>
    </w:tblStylePr>
    <w:tblStylePr w:type="band1Horz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V w:val="single" w:sz="8" w:space="0" w:color="EF4623" w:themeColor="accent1"/>
        </w:tcBorders>
        <w:shd w:val="clear" w:color="auto" w:fill="FBD1C8" w:themeFill="accent1" w:themeFillTint="3F"/>
      </w:tcPr>
    </w:tblStylePr>
    <w:tblStylePr w:type="band2Horz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V w:val="single" w:sz="8" w:space="0" w:color="EF462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F4623" w:themeColor="accent1"/>
        <w:left w:val="single" w:sz="8" w:space="0" w:color="EF4623" w:themeColor="accent1"/>
        <w:bottom w:val="single" w:sz="8" w:space="0" w:color="EF4623" w:themeColor="accent1"/>
        <w:right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46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</w:tcPr>
    </w:tblStylePr>
    <w:tblStylePr w:type="band1Horz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Ind w:w="0" w:type="dxa"/>
      <w:tblBorders>
        <w:top w:val="single" w:sz="8" w:space="0" w:color="EF4623" w:themeColor="accent1"/>
        <w:bottom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623" w:themeColor="accent1"/>
          <w:left w:val="nil"/>
          <w:bottom w:val="single" w:sz="8" w:space="0" w:color="EF46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623" w:themeColor="accent1"/>
          <w:left w:val="nil"/>
          <w:bottom w:val="single" w:sz="8" w:space="0" w:color="EF46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bottom w:val="single" w:sz="4" w:space="0" w:color="F58F7A" w:themeColor="accent1" w:themeTint="99"/>
        <w:insideH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4623" w:themeColor="accent1"/>
        <w:left w:val="single" w:sz="4" w:space="0" w:color="EF4623" w:themeColor="accent1"/>
        <w:bottom w:val="single" w:sz="4" w:space="0" w:color="EF4623" w:themeColor="accent1"/>
        <w:right w:val="single" w:sz="4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623" w:themeColor="accent1"/>
          <w:right w:val="single" w:sz="4" w:space="0" w:color="EF4623" w:themeColor="accent1"/>
        </w:tcBorders>
      </w:tcPr>
    </w:tblStylePr>
    <w:tblStylePr w:type="band1Horz">
      <w:tblPr/>
      <w:tcPr>
        <w:tcBorders>
          <w:top w:val="single" w:sz="4" w:space="0" w:color="EF4623" w:themeColor="accent1"/>
          <w:bottom w:val="single" w:sz="4" w:space="0" w:color="EF46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623" w:themeColor="accent1"/>
          <w:left w:val="nil"/>
        </w:tcBorders>
      </w:tcPr>
    </w:tblStylePr>
    <w:tblStylePr w:type="swCell">
      <w:tblPr/>
      <w:tcPr>
        <w:tcBorders>
          <w:top w:val="double" w:sz="4" w:space="0" w:color="EF4623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623" w:themeColor="accent1"/>
          <w:left w:val="single" w:sz="4" w:space="0" w:color="EF4623" w:themeColor="accent1"/>
          <w:bottom w:val="single" w:sz="4" w:space="0" w:color="EF4623" w:themeColor="accent1"/>
          <w:right w:val="single" w:sz="4" w:space="0" w:color="EF4623" w:themeColor="accent1"/>
          <w:insideH w:val="nil"/>
        </w:tcBorders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F4623" w:themeColor="accent1"/>
        <w:left w:val="single" w:sz="24" w:space="0" w:color="EF4623" w:themeColor="accent1"/>
        <w:bottom w:val="single" w:sz="24" w:space="0" w:color="EF4623" w:themeColor="accent1"/>
        <w:right w:val="single" w:sz="24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462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Ind w:w="0" w:type="dxa"/>
      <w:tblBorders>
        <w:top w:val="single" w:sz="4" w:space="0" w:color="EF4623" w:themeColor="accent1"/>
        <w:bottom w:val="single" w:sz="4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462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B2B2B2" w:themeColor="accent2"/>
        <w:bottom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969696" w:themeColor="accent3"/>
        <w:bottom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808080" w:themeColor="accent4"/>
        <w:bottom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5F5F5F" w:themeColor="accent5"/>
        <w:bottom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4D4D4D" w:themeColor="accent6"/>
        <w:bottom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462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462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462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462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735A" w:themeColor="accent1" w:themeTint="BF"/>
        <w:left w:val="single" w:sz="8" w:space="0" w:color="F3735A" w:themeColor="accent1" w:themeTint="BF"/>
        <w:bottom w:val="single" w:sz="8" w:space="0" w:color="F3735A" w:themeColor="accent1" w:themeTint="BF"/>
        <w:right w:val="single" w:sz="8" w:space="0" w:color="F3735A" w:themeColor="accent1" w:themeTint="BF"/>
        <w:insideH w:val="single" w:sz="8" w:space="0" w:color="F3735A" w:themeColor="accent1" w:themeTint="BF"/>
        <w:insideV w:val="single" w:sz="8" w:space="0" w:color="F3735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1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35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291" w:themeFill="accent1" w:themeFillTint="7F"/>
      </w:tcPr>
    </w:tblStylePr>
    <w:tblStylePr w:type="band1Horz">
      <w:tblPr/>
      <w:tcPr>
        <w:shd w:val="clear" w:color="auto" w:fill="F7A29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F4623" w:themeColor="accent1"/>
        <w:left w:val="single" w:sz="8" w:space="0" w:color="EF4623" w:themeColor="accent1"/>
        <w:bottom w:val="single" w:sz="8" w:space="0" w:color="EF4623" w:themeColor="accent1"/>
        <w:right w:val="single" w:sz="8" w:space="0" w:color="EF4623" w:themeColor="accent1"/>
        <w:insideH w:val="single" w:sz="8" w:space="0" w:color="EF4623" w:themeColor="accent1"/>
        <w:insideV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1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9D2" w:themeFill="accent1" w:themeFillTint="33"/>
      </w:tcPr>
    </w:tblStylePr>
    <w:tblStylePr w:type="band1Vert">
      <w:tblPr/>
      <w:tcPr>
        <w:shd w:val="clear" w:color="auto" w:fill="F7A291" w:themeFill="accent1" w:themeFillTint="7F"/>
      </w:tcPr>
    </w:tblStylePr>
    <w:tblStylePr w:type="band1Horz">
      <w:tblPr/>
      <w:tcPr>
        <w:tcBorders>
          <w:insideH w:val="single" w:sz="6" w:space="0" w:color="EF4623" w:themeColor="accent1"/>
          <w:insideV w:val="single" w:sz="6" w:space="0" w:color="EF4623" w:themeColor="accent1"/>
        </w:tcBorders>
        <w:shd w:val="clear" w:color="auto" w:fill="F7A29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1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62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62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462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462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29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29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F4623" w:themeColor="accent1"/>
        <w:bottom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4623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F4623" w:themeColor="accent1"/>
          <w:bottom w:val="single" w:sz="8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4623" w:themeColor="accent1"/>
          <w:bottom w:val="single" w:sz="8" w:space="0" w:color="EF4623" w:themeColor="accent1"/>
        </w:tcBorders>
      </w:tcPr>
    </w:tblStylePr>
    <w:tblStylePr w:type="band1Vert">
      <w:tblPr/>
      <w:tcPr>
        <w:shd w:val="clear" w:color="auto" w:fill="FBD1C8" w:themeFill="accent1" w:themeFillTint="3F"/>
      </w:tcPr>
    </w:tblStylePr>
    <w:tblStylePr w:type="band1Horz">
      <w:tblPr/>
      <w:tcPr>
        <w:shd w:val="clear" w:color="auto" w:fill="FBD1C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F4623" w:themeColor="accent1"/>
        <w:left w:val="single" w:sz="8" w:space="0" w:color="EF4623" w:themeColor="accent1"/>
        <w:bottom w:val="single" w:sz="8" w:space="0" w:color="EF4623" w:themeColor="accent1"/>
        <w:right w:val="single" w:sz="8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462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462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462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1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735A" w:themeColor="accent1" w:themeTint="BF"/>
        <w:left w:val="single" w:sz="8" w:space="0" w:color="F3735A" w:themeColor="accent1" w:themeTint="BF"/>
        <w:bottom w:val="single" w:sz="8" w:space="0" w:color="F3735A" w:themeColor="accent1" w:themeTint="BF"/>
        <w:right w:val="single" w:sz="8" w:space="0" w:color="F3735A" w:themeColor="accent1" w:themeTint="BF"/>
        <w:insideH w:val="single" w:sz="8" w:space="0" w:color="F3735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35A" w:themeColor="accent1" w:themeTint="BF"/>
          <w:left w:val="single" w:sz="8" w:space="0" w:color="F3735A" w:themeColor="accent1" w:themeTint="BF"/>
          <w:bottom w:val="single" w:sz="8" w:space="0" w:color="F3735A" w:themeColor="accent1" w:themeTint="BF"/>
          <w:right w:val="single" w:sz="8" w:space="0" w:color="F3735A" w:themeColor="accent1" w:themeTint="BF"/>
          <w:insideH w:val="nil"/>
          <w:insideV w:val="nil"/>
        </w:tcBorders>
        <w:shd w:val="clear" w:color="auto" w:fill="EF46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35A" w:themeColor="accent1" w:themeTint="BF"/>
          <w:left w:val="single" w:sz="8" w:space="0" w:color="F3735A" w:themeColor="accent1" w:themeTint="BF"/>
          <w:bottom w:val="single" w:sz="8" w:space="0" w:color="F3735A" w:themeColor="accent1" w:themeTint="BF"/>
          <w:right w:val="single" w:sz="8" w:space="0" w:color="F3735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1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462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462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462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BF2B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Custom 3">
      <a:dk1>
        <a:sysClr val="windowText" lastClr="000000"/>
      </a:dk1>
      <a:lt1>
        <a:sysClr val="window" lastClr="FFFFFF"/>
      </a:lt1>
      <a:dk2>
        <a:srgbClr val="000000"/>
      </a:dk2>
      <a:lt2>
        <a:srgbClr val="000000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50BBB73-67B6-465F-B40D-474623BF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6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2021-12-13T09:00:00Z</dcterms:created>
  <dcterms:modified xsi:type="dcterms:W3CDTF">2021-12-13T13:02:00Z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