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EBB0" w:themeColor="accent3" w:themeTint="66"/>
  <w:body>
    <w:bookmarkStart w:id="0" w:name="_GoBack"/>
    <w:bookmarkEnd w:id="0"/>
    <w:p w14:paraId="09B7EA51" w14:textId="3E3E0AB4" w:rsidR="00665D9A" w:rsidRPr="004E2FF5" w:rsidRDefault="006A2737" w:rsidP="008D0AA7">
      <w:pPr>
        <w:pStyle w:val="Salutation"/>
        <w:rPr>
          <w:rFonts w:ascii="Times New Roman" w:hAnsi="Times New Roman" w:cs="Times New Roman"/>
          <w:b/>
          <w:sz w:val="72"/>
          <w:szCs w:val="72"/>
          <w:lang w:val="sq-AL"/>
        </w:rPr>
      </w:pPr>
      <w:r w:rsidRPr="004E2FF5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2D7959" wp14:editId="049542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91121" cy="125730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B4217" w14:textId="77777777" w:rsidR="006A2737" w:rsidRDefault="006A2737" w:rsidP="006A2737">
                              <w:r>
                                <w:object w:dxaOrig="1290" w:dyaOrig="1335" w14:anchorId="60F0723C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.2pt;height:56.25pt" o:ole="">
                                    <v:imagedata r:id="rId12" o:title=""/>
                                  </v:shape>
                                  <o:OLEObject Type="Embed" ProgID="MSPhotoEd.3" ShapeID="_x0000_i1025" DrawAspect="Content" ObjectID="_1702381408" r:id="rId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31B1C" w14:textId="77777777" w:rsidR="006A2737" w:rsidRPr="000301BC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1533E834" w14:textId="77777777" w:rsidR="006A2737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35FBD01" w14:textId="77777777" w:rsidR="006A2737" w:rsidRPr="00050B25" w:rsidRDefault="006A2737" w:rsidP="006A2737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0AE285FD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2F3AFE59" w14:textId="77777777" w:rsidR="006A2737" w:rsidRDefault="006A2737" w:rsidP="006A273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r w:rsidRPr="00A45A1B">
                                <w:rPr>
                                  <w:b/>
                                </w:rPr>
                                <w:t>Kry</w:t>
                              </w:r>
                              <w:r>
                                <w:rPr>
                                  <w:b/>
                                </w:rPr>
                                <w:t>etari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i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Komunës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–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Presednik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sr-Latn-RS"/>
                                </w:rPr>
                                <w:t>Opś</w:t>
                              </w:r>
                              <w:r w:rsidRPr="00B72827">
                                <w:rPr>
                                  <w:b/>
                                  <w:lang w:val="sr-Latn-RS"/>
                                </w:rPr>
                                <w:t>tine</w:t>
                              </w:r>
                              <w:r w:rsidRPr="00A45A1B">
                                <w:rPr>
                                  <w:b/>
                                </w:rPr>
                                <w:t xml:space="preserve"> – Municipal </w:t>
                              </w:r>
                              <w:r>
                                <w:rPr>
                                  <w:b/>
                                </w:rPr>
                                <w:t>Mayor</w:t>
                              </w:r>
                            </w:p>
                            <w:p w14:paraId="053C6218" w14:textId="77777777" w:rsidR="006A2737" w:rsidRDefault="006A2737" w:rsidP="006A273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</w:t>
                              </w:r>
                            </w:p>
                            <w:p w14:paraId="788BEA50" w14:textId="77777777" w:rsidR="006A2737" w:rsidRPr="00A45A1B" w:rsidRDefault="006A2737" w:rsidP="006A2737">
                              <w:pPr>
                                <w:rPr>
                                  <w:rFonts w:ascii="Book Antiqua" w:hAnsi="Book Antiqua"/>
                                  <w:b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8F6BA" w14:textId="77777777" w:rsidR="006A2737" w:rsidRDefault="006A2737" w:rsidP="006A273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F0DF432" wp14:editId="455DE599">
                                    <wp:extent cx="609600" cy="676275"/>
                                    <wp:effectExtent l="0" t="0" r="0" b="9525"/>
                                    <wp:docPr id="34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D2D7959" id="Group 12" o:spid="_x0000_s1026" style="position:absolute;margin-left:0;margin-top:-.05pt;width:471.75pt;height:99pt;z-index:251668480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" filled="f" stroked="f">
                  <v:textbox>
                    <w:txbxContent>
                      <w:p w14:paraId="035B4217" w14:textId="77777777" w:rsidR="006A2737" w:rsidRDefault="006A2737" w:rsidP="006A2737">
                        <w:r>
                          <w:object w:dxaOrig="1290" w:dyaOrig="1335" w14:anchorId="60F0723C">
                            <v:shape id="_x0000_i1036" type="#_x0000_t75" style="width:54.2pt;height:56.25pt">
                              <v:imagedata r:id="rId15" o:title=""/>
                            </v:shape>
                            <o:OLEObject Type="Embed" ProgID="MSPhotoEd.3" ShapeID="_x0000_i1036" DrawAspect="Content" ObjectID="_1702381171" r:id="rId16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F031B1C" w14:textId="77777777" w:rsidR="006A2737" w:rsidRPr="000301BC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1533E834" w14:textId="77777777" w:rsidR="006A2737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35FBD01" w14:textId="77777777" w:rsidR="006A2737" w:rsidRPr="00050B25" w:rsidRDefault="006A2737" w:rsidP="006A273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0AE285FD" w14:textId="77777777" w:rsidR="006A2737" w:rsidRDefault="006A2737" w:rsidP="006A273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2F3AFE59" w14:textId="77777777" w:rsidR="006A2737" w:rsidRDefault="006A2737" w:rsidP="006A2737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A45A1B">
                          <w:rPr>
                            <w:b/>
                          </w:rPr>
                          <w:t>Kry</w:t>
                        </w:r>
                        <w:r>
                          <w:rPr>
                            <w:b/>
                          </w:rPr>
                          <w:t>etari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i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Komunës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b/>
                          </w:rPr>
                          <w:t>Presednik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lang w:val="sr-Latn-RS"/>
                          </w:rPr>
                          <w:t>Opś</w:t>
                        </w:r>
                        <w:r w:rsidRPr="00B72827">
                          <w:rPr>
                            <w:b/>
                            <w:lang w:val="sr-Latn-RS"/>
                          </w:rPr>
                          <w:t>tine</w:t>
                        </w:r>
                        <w:r w:rsidRPr="00A45A1B">
                          <w:rPr>
                            <w:b/>
                          </w:rPr>
                          <w:t xml:space="preserve"> – Municipal </w:t>
                        </w:r>
                        <w:r>
                          <w:rPr>
                            <w:b/>
                          </w:rPr>
                          <w:t>Mayor</w:t>
                        </w:r>
                      </w:p>
                      <w:p w14:paraId="053C6218" w14:textId="77777777" w:rsidR="006A2737" w:rsidRDefault="006A2737" w:rsidP="006A273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</w:t>
                        </w:r>
                      </w:p>
                      <w:p w14:paraId="788BEA50" w14:textId="77777777" w:rsidR="006A2737" w:rsidRPr="00A45A1B" w:rsidRDefault="006A2737" w:rsidP="006A2737">
                        <w:pPr>
                          <w:rPr>
                            <w:rFonts w:ascii="Book Antiqua" w:hAnsi="Book Antiqua"/>
                            <w:b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AA8F6BA" w14:textId="77777777" w:rsidR="006A2737" w:rsidRDefault="006A2737" w:rsidP="006A2737">
                        <w:r>
                          <w:rPr>
                            <w:noProof/>
                          </w:rPr>
                          <w:drawing>
                            <wp:inline distT="0" distB="0" distL="0" distR="0" wp14:anchorId="2F0DF432" wp14:editId="455DE599">
                              <wp:extent cx="609600" cy="676275"/>
                              <wp:effectExtent l="0" t="0" r="0" b="9525"/>
                              <wp:docPr id="34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A4E2A4" w14:textId="77777777" w:rsidR="00C17E90" w:rsidRPr="004E2FF5" w:rsidRDefault="00C17E90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239796C8" w14:textId="77777777" w:rsidR="00590A88" w:rsidRPr="004E2FF5" w:rsidRDefault="00590A88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14AFB8C7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CE780B0" w14:textId="77777777" w:rsidR="006A273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</w:p>
    <w:p w14:paraId="09802B09" w14:textId="3450700D" w:rsidR="00527567" w:rsidRPr="004E2FF5" w:rsidRDefault="0052756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Procesverbal i TAKIMIT </w:t>
      </w:r>
      <w:r w:rsidR="006A2737"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tË dytË </w:t>
      </w: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publik për pUNËN NJËVJEÇARE </w:t>
      </w:r>
    </w:p>
    <w:p w14:paraId="14FFAA79" w14:textId="411A77B8" w:rsidR="00527567" w:rsidRPr="004E2FF5" w:rsidRDefault="006A2737" w:rsidP="0052756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</w:pPr>
      <w:r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 xml:space="preserve"> TË QEVERiS</w:t>
      </w:r>
      <w:r w:rsidR="00527567" w:rsidRPr="004E2FF5"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</w:rPr>
        <w:t>Ë KOMUNALE pËr vitin 2021</w:t>
      </w:r>
    </w:p>
    <w:p w14:paraId="2F3BB242" w14:textId="77777777" w:rsidR="00B54DE7" w:rsidRPr="004E2FF5" w:rsidRDefault="00B54DE7" w:rsidP="00B54DE7">
      <w:pPr>
        <w:rPr>
          <w:rFonts w:ascii="Times New Roman" w:hAnsi="Times New Roman" w:cs="Times New Roman"/>
        </w:rPr>
      </w:pPr>
    </w:p>
    <w:p w14:paraId="203260B3" w14:textId="77777777" w:rsidR="001D01DF" w:rsidRPr="004E2FF5" w:rsidRDefault="001D01DF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72"/>
          <w:szCs w:val="72"/>
          <w:lang w:val="sq-AL"/>
        </w:rPr>
      </w:pPr>
    </w:p>
    <w:p w14:paraId="47B47AE2" w14:textId="77777777" w:rsidR="00F56756" w:rsidRPr="004E2FF5" w:rsidRDefault="00F56756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40"/>
          <w:szCs w:val="40"/>
          <w:lang w:val="sq-AL"/>
        </w:rPr>
      </w:pPr>
    </w:p>
    <w:p w14:paraId="71DB115B" w14:textId="77777777" w:rsidR="00B54DE7" w:rsidRPr="004E2FF5" w:rsidRDefault="00B54DE7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40"/>
          <w:szCs w:val="40"/>
          <w:lang w:val="sq-AL"/>
        </w:rPr>
      </w:pPr>
    </w:p>
    <w:p w14:paraId="7C35C76B" w14:textId="77777777" w:rsidR="00B54DE7" w:rsidRPr="004E2FF5" w:rsidRDefault="00B54DE7" w:rsidP="00F5675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color w:val="404040"/>
          <w:spacing w:val="-10"/>
          <w:sz w:val="40"/>
          <w:szCs w:val="40"/>
          <w:lang w:val="sq-AL"/>
        </w:rPr>
      </w:pPr>
    </w:p>
    <w:p w14:paraId="36303B59" w14:textId="77777777" w:rsidR="001436D7" w:rsidRPr="004E2FF5" w:rsidRDefault="001436D7" w:rsidP="00665D9A">
      <w:pPr>
        <w:rPr>
          <w:rFonts w:ascii="Times New Roman" w:hAnsi="Times New Roman" w:cs="Times New Roman"/>
          <w:lang w:val="sq-AL"/>
        </w:rPr>
      </w:pPr>
    </w:p>
    <w:p w14:paraId="73619953" w14:textId="77777777" w:rsidR="00DE1BFF" w:rsidRPr="004E2FF5" w:rsidRDefault="00276415" w:rsidP="00C06229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  <w:lastRenderedPageBreak/>
        <w:t>INFORMATË RRETH NJOFTIMIT</w:t>
      </w:r>
    </w:p>
    <w:p w14:paraId="0243F6BF" w14:textId="77777777" w:rsidR="005A0181" w:rsidRPr="004E2FF5" w:rsidRDefault="005A0181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14:paraId="19E1225E" w14:textId="77777777" w:rsidR="00583A37" w:rsidRPr="004E2FF5" w:rsidRDefault="00583A37" w:rsidP="00F824C3">
      <w:pPr>
        <w:spacing w:after="200"/>
        <w:contextualSpacing/>
        <w:jc w:val="both"/>
        <w:rPr>
          <w:rFonts w:ascii="Times New Roman" w:eastAsia="Times New Roman" w:hAnsi="Times New Roman" w:cs="Times New Roman"/>
          <w:bCs/>
          <w:color w:val="212121"/>
          <w:sz w:val="24"/>
          <w:szCs w:val="24"/>
          <w:lang w:val="sq-AL"/>
        </w:rPr>
      </w:pPr>
    </w:p>
    <w:p w14:paraId="223E6B78" w14:textId="77777777" w:rsidR="00BC4826" w:rsidRPr="004E2FF5" w:rsidRDefault="00BC4826" w:rsidP="002764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5DBEF4" w14:textId="77777777" w:rsidR="00276415" w:rsidRPr="004E2FF5" w:rsidRDefault="00276415" w:rsidP="00276415">
      <w:pPr>
        <w:jc w:val="both"/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qëllim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ruajtjes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demokracisë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68,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paragrafi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Nr.03/L-040,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bazë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23, 24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Statutit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Nr.1005 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29.03.2017,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Rregullores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Transparencë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NR.03/2019,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z. Smajl Latifi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2021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vazhduar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kështu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rritur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nivelin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bashkëpunimit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7347A6" w14:textId="77777777" w:rsidR="00276415" w:rsidRPr="004E2FF5" w:rsidRDefault="00276415" w:rsidP="0027641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z. Smajl Latifi,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hapjen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këtij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uroj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mirë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ardhje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pranishmëve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theksuar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2021</w:t>
      </w:r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Ligjit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Vetëqeverisje</w:t>
      </w:r>
      <w:proofErr w:type="spellEnd"/>
      <w:r w:rsidR="00A20DF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DF6" w:rsidRPr="004E2FF5">
        <w:rPr>
          <w:rFonts w:ascii="Times New Roman" w:hAnsi="Times New Roman" w:cs="Times New Roman"/>
          <w:sz w:val="24"/>
          <w:szCs w:val="24"/>
        </w:rPr>
        <w:t>Lokale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prezantoi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rendin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ditës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</w:p>
    <w:p w14:paraId="30906DD5" w14:textId="77777777" w:rsidR="00276415" w:rsidRPr="004E2FF5" w:rsidRDefault="00276415" w:rsidP="00276415">
      <w:pPr>
        <w:pStyle w:val="ListParagraph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Raporti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periudhën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janar-dhjetor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vitit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2021</w:t>
      </w:r>
    </w:p>
    <w:p w14:paraId="662D9179" w14:textId="19C79D10" w:rsidR="00276415" w:rsidRPr="004E2FF5" w:rsidRDefault="00216FAC" w:rsidP="00A4062D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arriturat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qeverisë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2017-2021</w:t>
      </w:r>
    </w:p>
    <w:p w14:paraId="7D32B03F" w14:textId="77777777" w:rsidR="00276415" w:rsidRPr="004E2FF5" w:rsidRDefault="00276415" w:rsidP="0027641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Njoftimi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organizimin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punën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njëvjeçare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2021, u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datë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7.12.2021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ueb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faqen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gjuhët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vegëz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 https://kk.rks-gov.net/rahovec/ëp-content/uploads/sites/23/2021/12/Njoftim-nga-kryetari-i-komunes-Smajl-Latifi-per-organizimin-e-takimit-te-dyte-publik-me-qytetare-per-punen-njevjecare-per-vitin-2021.pdf</w:t>
      </w:r>
    </w:p>
    <w:p w14:paraId="1CA06EF4" w14:textId="318FC96E" w:rsidR="00276415" w:rsidRPr="004E2FF5" w:rsidRDefault="00276415" w:rsidP="0027641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  https://kk.rks-gov.net/rahovec/</w:t>
      </w:r>
      <w:r w:rsidR="004E2FF5" w:rsidRPr="004E2FF5">
        <w:rPr>
          <w:rFonts w:ascii="Times New Roman" w:hAnsi="Times New Roman" w:cs="Times New Roman"/>
          <w:sz w:val="24"/>
          <w:szCs w:val="24"/>
        </w:rPr>
        <w:t>u</w:t>
      </w:r>
      <w:r w:rsidRPr="004E2FF5">
        <w:rPr>
          <w:rFonts w:ascii="Times New Roman" w:hAnsi="Times New Roman" w:cs="Times New Roman"/>
          <w:sz w:val="24"/>
          <w:szCs w:val="24"/>
        </w:rPr>
        <w:t>p-content/uploads/sites/23/2021/12/Saopstenje-gradonacelnika-Smajla-Latifija-za-organizovanje-drugog-javnog-sastanka-sa-gradanima-za-jednogodisnji-rad-za-2021-SRB.pdf</w:t>
      </w:r>
    </w:p>
    <w:p w14:paraId="4B7A48B4" w14:textId="77777777" w:rsidR="00276415" w:rsidRPr="004E2FF5" w:rsidRDefault="00276415" w:rsidP="00276415">
      <w:pP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</w:p>
    <w:p w14:paraId="023C3D98" w14:textId="77777777" w:rsidR="00000E41" w:rsidRPr="004E2FF5" w:rsidRDefault="00000E41" w:rsidP="00276415">
      <w:pPr>
        <w:rPr>
          <w:rFonts w:ascii="Times New Roman" w:hAnsi="Times New Roman" w:cs="Times New Roman"/>
        </w:rPr>
      </w:pPr>
    </w:p>
    <w:p w14:paraId="2D440E90" w14:textId="77777777" w:rsidR="00276415" w:rsidRPr="004E2FF5" w:rsidRDefault="00276415" w:rsidP="00276415">
      <w:pPr>
        <w:rPr>
          <w:rFonts w:ascii="Times New Roman" w:hAnsi="Times New Roman" w:cs="Times New Roman"/>
        </w:rPr>
      </w:pPr>
    </w:p>
    <w:p w14:paraId="26EF76BE" w14:textId="77777777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</w:p>
    <w:p w14:paraId="4BAB14FD" w14:textId="77777777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lastRenderedPageBreak/>
        <w:t>Njoftimet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</w:p>
    <w:p w14:paraId="7D511010" w14:textId="1327D968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Njoftim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 </w:t>
      </w:r>
      <w:hyperlink r:id="rId18" w:history="1">
        <w:r w:rsidR="005D017E" w:rsidRPr="004E2FF5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https://www.facebook.com/119273741483824/posts/4661851183892701/</w:t>
        </w:r>
      </w:hyperlink>
    </w:p>
    <w:p w14:paraId="29E23411" w14:textId="14DFA81B" w:rsidR="00276415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Rikujtim-1:  </w:t>
      </w:r>
      <w:hyperlink r:id="rId19" w:history="1">
        <w:r w:rsidR="005D017E" w:rsidRPr="004E2FF5">
          <w:rPr>
            <w:rStyle w:val="Hyperlink"/>
            <w:rFonts w:ascii="Times New Roman" w:hAnsi="Times New Roman" w:cs="Times New Roman"/>
            <w:sz w:val="24"/>
            <w:szCs w:val="24"/>
          </w:rPr>
          <w:t>https://kk.rks-gov.net/rahovec/news/rikujtim-njoftim-per-organizimin-e-takimit-te-dyte-publik-me-qytetare-per-punen-njevjecare-per-vitin-2021/</w:t>
        </w:r>
      </w:hyperlink>
    </w:p>
    <w:p w14:paraId="65F44C8F" w14:textId="4948E907" w:rsidR="00276415" w:rsidRPr="004E2FF5" w:rsidRDefault="00BD57C5" w:rsidP="00276415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5D017E" w:rsidRPr="004E2FF5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https://www.facebook.com/119273741483824/posts/4684824724928680/?sfnsn=mo</w:t>
        </w:r>
      </w:hyperlink>
    </w:p>
    <w:p w14:paraId="624FE809" w14:textId="071B3CB1" w:rsidR="00C7424D" w:rsidRPr="004E2FF5" w:rsidRDefault="00276415" w:rsidP="00276415">
      <w:pPr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>Rikujtim-2:</w:t>
      </w:r>
      <w:r w:rsidR="00E41E11" w:rsidRPr="004E2FF5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="005D017E" w:rsidRPr="004E2FF5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https://www.facebook.com/119273741483824/posts/4720744111336741/</w:t>
        </w:r>
      </w:hyperlink>
    </w:p>
    <w:p w14:paraId="2F9DAE4C" w14:textId="38D0EA8B" w:rsidR="00276415" w:rsidRPr="004E2FF5" w:rsidRDefault="00E41E11" w:rsidP="00276415">
      <w:pPr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>https://kk.rks-gov.net/rahovec/ne</w:t>
      </w:r>
      <w:r w:rsidR="005D017E" w:rsidRPr="004E2FF5">
        <w:rPr>
          <w:rFonts w:ascii="Times New Roman" w:hAnsi="Times New Roman" w:cs="Times New Roman"/>
          <w:sz w:val="24"/>
          <w:szCs w:val="24"/>
        </w:rPr>
        <w:t>w</w:t>
      </w:r>
      <w:r w:rsidRPr="004E2FF5">
        <w:rPr>
          <w:rFonts w:ascii="Times New Roman" w:hAnsi="Times New Roman" w:cs="Times New Roman"/>
          <w:sz w:val="24"/>
          <w:szCs w:val="24"/>
        </w:rPr>
        <w:t>s/rikujtim-njoftim-per-organizimin-e-takimit-te-dyte-publik-me-qytetare-per-punen-njevjecare-per-vitin-2021-2/</w:t>
      </w:r>
    </w:p>
    <w:p w14:paraId="4F347492" w14:textId="77777777" w:rsidR="00276415" w:rsidRPr="004E2FF5" w:rsidRDefault="00276415" w:rsidP="0027641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A68F283" w14:textId="77777777" w:rsidR="00276415" w:rsidRPr="004E2FF5" w:rsidRDefault="00276415" w:rsidP="0027641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78C45C" w:themeColor="accent1" w:themeTint="BF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  <w:t>TAKIMI PUBLIK</w:t>
      </w:r>
      <w:r w:rsidRPr="004E2FF5">
        <w:rPr>
          <w:rFonts w:ascii="Times New Roman" w:eastAsia="Times New Roman" w:hAnsi="Times New Roman" w:cs="Times New Roman"/>
          <w:b/>
          <w:smallCaps/>
          <w:noProof/>
          <w:color w:val="78C45C" w:themeColor="accent1" w:themeTint="BF"/>
          <w:sz w:val="32"/>
          <w:szCs w:val="32"/>
          <w:lang w:val="sq-AL"/>
        </w:rPr>
        <w:tab/>
      </w:r>
    </w:p>
    <w:p w14:paraId="172C4D88" w14:textId="2A222943" w:rsidR="00276415" w:rsidRPr="004E2FF5" w:rsidRDefault="00276415" w:rsidP="004E2FF5">
      <w:pPr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4E2FF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Ta</w:t>
      </w:r>
      <w:r w:rsidR="003F4CDF" w:rsidRPr="004E2FF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kimi publik filloi në orën 14:12</w:t>
      </w:r>
      <w:r w:rsidRPr="004E2FF5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  <w:t>.</w:t>
      </w:r>
    </w:p>
    <w:p w14:paraId="4B2DDF34" w14:textId="1D83D4C1" w:rsidR="00EE1EC5" w:rsidRPr="004E2FF5" w:rsidRDefault="00276415" w:rsidP="004E2FF5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pranishëm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ishin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Smajl Latifi,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komunës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drejtor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drejtorive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fshatrave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lagjeve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qytetit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zyrtarë</w:t>
      </w:r>
      <w:proofErr w:type="spellEnd"/>
      <w:r w:rsidR="00A72D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DC1" w:rsidRPr="004E2FF5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37DCCB68" w14:textId="1F155A7F" w:rsidR="00A4062D" w:rsidRPr="004E2FF5" w:rsidRDefault="00A4062D" w:rsidP="004E2FF5">
      <w:pPr>
        <w:spacing w:after="200"/>
        <w:ind w:left="-180"/>
        <w:rPr>
          <w:rFonts w:ascii="Times New Roman" w:hAnsi="Times New Roman" w:cs="Times New Roman"/>
          <w:b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bazuar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Planin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Kryetarit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Qeveris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Komunale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2021,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naqesin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paraqesim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jush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rmes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videoprojektorit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raportin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vjetor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angazhimet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arritjet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periudh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9398C"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98C" w:rsidRPr="004E2FF5">
        <w:rPr>
          <w:rFonts w:ascii="Times New Roman" w:hAnsi="Times New Roman" w:cs="Times New Roman"/>
          <w:sz w:val="24"/>
          <w:szCs w:val="24"/>
        </w:rPr>
        <w:t>janar-dhjetor</w:t>
      </w:r>
      <w:proofErr w:type="spellEnd"/>
      <w:r w:rsidR="00F9398C" w:rsidRPr="004E2FF5"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530EAD67" w14:textId="1A600C2C" w:rsidR="00A4062D" w:rsidRPr="004E2FF5" w:rsidRDefault="00A4062D" w:rsidP="004E2FF5">
      <w:pPr>
        <w:spacing w:after="200"/>
        <w:ind w:left="-180"/>
        <w:rPr>
          <w:rFonts w:ascii="Times New Roman" w:eastAsiaTheme="minorEastAsia" w:hAnsi="Times New Roman" w:cs="Times New Roman"/>
          <w:bCs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aktivitetet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zhvilluara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gjatë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vitit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2021,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paraqitura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ndërmjet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tjerash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ju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fshatrave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lagjeve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qytetarë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nderuar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keni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mundësinë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t’u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informuar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hollësi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përkitazi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me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çështjet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raportuara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751F2CAB" w14:textId="61D87C68" w:rsidR="00A4062D" w:rsidRPr="004E2FF5" w:rsidRDefault="00A4062D" w:rsidP="004E2FF5">
      <w:pPr>
        <w:spacing w:after="200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Raporti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përfshinë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secilës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drejtori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zyre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njësi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organizative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Përmbushja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e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objektivave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>aktiviteteve</w:t>
      </w:r>
      <w:proofErr w:type="spellEnd"/>
      <w:r w:rsidR="0007200A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është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</w:t>
      </w:r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at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i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ekipore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Qeveris</w:t>
      </w:r>
      <w:r w:rsidR="00404FF7" w:rsidRPr="004E2FF5">
        <w:rPr>
          <w:rFonts w:ascii="Times New Roman" w:eastAsiaTheme="minorEastAsia" w:hAnsi="Times New Roman" w:cs="Times New Roman"/>
          <w:bCs/>
          <w:sz w:val="24"/>
          <w:szCs w:val="24"/>
        </w:rPr>
        <w:t>ë</w:t>
      </w:r>
      <w:proofErr w:type="spellEnd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DB2134" w:rsidRPr="004E2FF5">
        <w:rPr>
          <w:rFonts w:ascii="Times New Roman" w:eastAsiaTheme="minorEastAsia" w:hAnsi="Times New Roman" w:cs="Times New Roman"/>
          <w:bCs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lastRenderedPageBreak/>
        <w:t>shfrytëzoj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rastin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shprehi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mirënjohje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gjithëve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kontributin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dhënë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dhe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për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rezultatet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>arritura</w:t>
      </w:r>
      <w:proofErr w:type="spellEnd"/>
      <w:r w:rsidR="009606A6"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zbatimin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planeve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punës</w:t>
      </w:r>
      <w:proofErr w:type="spellEnd"/>
      <w:r w:rsidRPr="004E2FF5">
        <w:rPr>
          <w:rFonts w:ascii="Times New Roman" w:eastAsiaTheme="minorEastAsia" w:hAnsi="Times New Roman" w:cs="Times New Roman"/>
          <w:bCs/>
          <w:sz w:val="24"/>
          <w:szCs w:val="24"/>
        </w:rPr>
        <w:t>.</w:t>
      </w:r>
    </w:p>
    <w:p w14:paraId="2D50CDD5" w14:textId="0AE69F00" w:rsidR="00A72DC1" w:rsidRPr="004E2FF5" w:rsidRDefault="00A72DC1" w:rsidP="004E2FF5">
      <w:pPr>
        <w:spacing w:after="200"/>
        <w:ind w:left="-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nderuar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fshatrave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algjeve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qytetit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eastAsiaTheme="minorEastAsia" w:hAnsi="Times New Roman" w:cs="Times New Roman"/>
          <w:sz w:val="24"/>
          <w:szCs w:val="24"/>
        </w:rPr>
        <w:t>ë</w:t>
      </w:r>
      <w:proofErr w:type="spellEnd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6D2504" w:rsidRPr="004E2FF5">
        <w:rPr>
          <w:rFonts w:ascii="Times New Roman" w:eastAsiaTheme="minorEastAsia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gjerësisht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t’i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referoheni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raportit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fjalë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Unë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si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i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Drejtorive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Administratës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Komunale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jemi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gatshëm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t’iu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përgjigjemi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pyetjeve</w:t>
      </w:r>
      <w:proofErr w:type="spellEnd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="00703D69" w:rsidRPr="004E2FF5">
        <w:rPr>
          <w:rFonts w:ascii="Times New Roman" w:eastAsiaTheme="minorEastAsia" w:hAnsi="Times New Roman" w:cs="Times New Roman"/>
          <w:sz w:val="24"/>
          <w:szCs w:val="24"/>
        </w:rPr>
        <w:t>komenteve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interesimeve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tuaja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çdo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çështje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që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përmbledhura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këtë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Theme="minorEastAsia" w:hAnsi="Times New Roman" w:cs="Times New Roman"/>
          <w:sz w:val="24"/>
          <w:szCs w:val="24"/>
        </w:rPr>
        <w:t>dokument</w:t>
      </w:r>
      <w:proofErr w:type="spellEnd"/>
      <w:r w:rsidRPr="004E2FF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30E102B8" w14:textId="6585C169" w:rsidR="003478C1" w:rsidRPr="004E2FF5" w:rsidRDefault="003478C1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Një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përmbledhje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dhënë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vijim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përgjigjur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varësisht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natyra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pyetjeve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drejtorët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përkatës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komunal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.</w:t>
      </w:r>
    </w:p>
    <w:p w14:paraId="43322988" w14:textId="77777777" w:rsidR="003478C1" w:rsidRPr="004E2FF5" w:rsidRDefault="003478C1" w:rsidP="004E2FF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Pyetjet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dhe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komentet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e </w:t>
      </w:r>
      <w:proofErr w:type="spellStart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qytetarëve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5AB600CB" w14:textId="40EC9907" w:rsidR="00EB0AE1" w:rsidRPr="004E2FF5" w:rsidRDefault="001C58B5" w:rsidP="004E2FF5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b/>
          <w:sz w:val="24"/>
          <w:szCs w:val="24"/>
        </w:rPr>
        <w:t>Teki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 xml:space="preserve"> Mustafa</w:t>
      </w:r>
      <w:r w:rsidR="003478C1" w:rsidRPr="004E2FF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lagjes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2 –Rahovec</w:t>
      </w:r>
      <w:r w:rsidR="003478C1" w:rsidRPr="004E2FF5">
        <w:rPr>
          <w:rFonts w:ascii="Times New Roman" w:hAnsi="Times New Roman" w:cs="Times New Roman"/>
          <w:sz w:val="24"/>
          <w:szCs w:val="24"/>
        </w:rPr>
        <w:t>: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3478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rsh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ndetje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78C1"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3478C1" w:rsidRPr="004E2FF5">
        <w:rPr>
          <w:rFonts w:ascii="Times New Roman" w:hAnsi="Times New Roman" w:cs="Times New Roman"/>
          <w:sz w:val="24"/>
          <w:szCs w:val="24"/>
        </w:rPr>
        <w:t>.</w:t>
      </w:r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Fillimisht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uroj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kryetarin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mandatin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uroj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suksese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vazhdim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Nd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rtesa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kolektive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rfunduar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doja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pyes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kryetarin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se a</w:t>
      </w:r>
      <w:r w:rsidR="00EB5228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sht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planifikim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zgjatja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pjes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134944B0" w14:textId="5EF89C2A" w:rsidR="00276415" w:rsidRPr="004E2FF5" w:rsidRDefault="00FF702D" w:rsidP="004E2FF5">
      <w:pPr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val="sq-AL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F04517" w:rsidRPr="004E2FF5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>:</w:t>
      </w:r>
      <w:r w:rsidR="00316D7E" w:rsidRPr="004E2FF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vendosur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ndricim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uj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316D7E" w:rsidRPr="004E2FF5">
        <w:rPr>
          <w:rFonts w:ascii="Times New Roman" w:hAnsi="Times New Roman" w:cs="Times New Roman"/>
          <w:sz w:val="24"/>
          <w:szCs w:val="24"/>
        </w:rPr>
        <w:t>sjell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316D7E" w:rsidRPr="004E2FF5">
        <w:rPr>
          <w:rFonts w:ascii="Times New Roman" w:hAnsi="Times New Roman" w:cs="Times New Roman"/>
          <w:sz w:val="24"/>
          <w:szCs w:val="24"/>
        </w:rPr>
        <w:t>s-kod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316D7E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uj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316D7E" w:rsidRPr="004E2FF5">
        <w:rPr>
          <w:rFonts w:ascii="Times New Roman" w:hAnsi="Times New Roman" w:cs="Times New Roman"/>
          <w:sz w:val="24"/>
          <w:szCs w:val="24"/>
        </w:rPr>
        <w:t>rave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mirpo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problem me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impiantet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uj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316D7E" w:rsidRPr="004E2FF5">
        <w:rPr>
          <w:rFonts w:ascii="Times New Roman" w:hAnsi="Times New Roman" w:cs="Times New Roman"/>
          <w:sz w:val="24"/>
          <w:szCs w:val="24"/>
        </w:rPr>
        <w:t>rave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6D7E" w:rsidRPr="004E2FF5">
        <w:rPr>
          <w:rFonts w:ascii="Times New Roman" w:hAnsi="Times New Roman" w:cs="Times New Roman"/>
          <w:sz w:val="24"/>
          <w:szCs w:val="24"/>
        </w:rPr>
        <w:t>zeza</w:t>
      </w:r>
      <w:proofErr w:type="spellEnd"/>
      <w:r w:rsidR="00316D7E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7CDCDEB6" w14:textId="77777777" w:rsidR="00276415" w:rsidRPr="004E2FF5" w:rsidRDefault="00276415" w:rsidP="004E2FF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058F6F6" w14:textId="2D9EF052" w:rsidR="00276415" w:rsidRPr="004E2FF5" w:rsidRDefault="00316D7E" w:rsidP="004E2FF5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>Daut Krasniqi</w:t>
      </w:r>
      <w:r w:rsidR="00FF702D" w:rsidRPr="004E2FF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fshatit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Senoc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rsh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FF702D" w:rsidRPr="004E2FF5">
        <w:rPr>
          <w:rFonts w:ascii="Times New Roman" w:hAnsi="Times New Roman" w:cs="Times New Roman"/>
          <w:sz w:val="24"/>
          <w:szCs w:val="24"/>
        </w:rPr>
        <w:t>ndetje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2D"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FF702D" w:rsidRPr="004E2FF5">
        <w:rPr>
          <w:rFonts w:ascii="Times New Roman" w:hAnsi="Times New Roman" w:cs="Times New Roman"/>
          <w:sz w:val="24"/>
          <w:szCs w:val="24"/>
        </w:rPr>
        <w:t>.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shqet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sime-k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rkesa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aspektin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jo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personal.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para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b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problemin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ujit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pijes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Senoc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shqet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simi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Komuna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shpejt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Noter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.</w:t>
      </w:r>
    </w:p>
    <w:p w14:paraId="46059D1B" w14:textId="491252A0" w:rsidR="00952032" w:rsidRPr="004E2FF5" w:rsidRDefault="00F33476" w:rsidP="004E2FF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F04517" w:rsidRPr="004E2FF5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>:</w:t>
      </w:r>
      <w:r w:rsidR="00050457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2FF5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mir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presim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fillimin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zbatimit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marr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i/>
          <w:sz w:val="24"/>
          <w:szCs w:val="24"/>
        </w:rPr>
        <w:t>veshjes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realizimin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projektit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‘’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Hapja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pusit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i/>
          <w:sz w:val="24"/>
          <w:szCs w:val="24"/>
        </w:rPr>
        <w:t>r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uj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pijes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fshatin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Senoc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komuna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e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Rahovecit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>’’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marr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i/>
          <w:sz w:val="24"/>
          <w:szCs w:val="24"/>
        </w:rPr>
        <w:t>veshje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kjo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ne 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bashk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i/>
          <w:sz w:val="24"/>
          <w:szCs w:val="24"/>
        </w:rPr>
        <w:t>finacim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 me K.R.U.’’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Gjakova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>’’SH.A.-</w:t>
      </w:r>
      <w:proofErr w:type="spellStart"/>
      <w:r w:rsidR="005D3F19" w:rsidRPr="004E2FF5">
        <w:rPr>
          <w:rFonts w:ascii="Times New Roman" w:hAnsi="Times New Roman" w:cs="Times New Roman"/>
          <w:i/>
          <w:sz w:val="24"/>
          <w:szCs w:val="24"/>
        </w:rPr>
        <w:t>Gjakov</w:t>
      </w:r>
      <w:r w:rsidR="00404FF7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Komuna e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kontribuoj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me 51%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vler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kontraktuar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kontrat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427748" w:rsidRPr="004E2FF5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="00427748" w:rsidRPr="004E2FF5">
        <w:rPr>
          <w:rFonts w:ascii="Times New Roman" w:hAnsi="Times New Roman" w:cs="Times New Roman"/>
          <w:sz w:val="24"/>
          <w:szCs w:val="24"/>
        </w:rPr>
        <w:t xml:space="preserve"> K.R.U</w:t>
      </w:r>
      <w:r w:rsidR="005D3F19" w:rsidRPr="004E2FF5">
        <w:rPr>
          <w:rFonts w:ascii="Times New Roman" w:hAnsi="Times New Roman" w:cs="Times New Roman"/>
          <w:sz w:val="24"/>
          <w:szCs w:val="24"/>
        </w:rPr>
        <w:t>.’’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Gjakova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’’SH.A. me 49 %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sipas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vler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kontraktuar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3F19" w:rsidRPr="004E2FF5">
        <w:rPr>
          <w:rFonts w:ascii="Times New Roman" w:hAnsi="Times New Roman" w:cs="Times New Roman"/>
          <w:sz w:val="24"/>
          <w:szCs w:val="24"/>
        </w:rPr>
        <w:t>kontrat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5D3F19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D3F19" w:rsidRPr="004E2FF5">
        <w:rPr>
          <w:rFonts w:ascii="Times New Roman" w:hAnsi="Times New Roman" w:cs="Times New Roman"/>
          <w:sz w:val="24"/>
          <w:szCs w:val="24"/>
        </w:rPr>
        <w:t>).</w:t>
      </w:r>
    </w:p>
    <w:p w14:paraId="7CEACC0D" w14:textId="7FB15180" w:rsidR="00167B1A" w:rsidRPr="004E2FF5" w:rsidRDefault="00360E2F" w:rsidP="004E2FF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lastRenderedPageBreak/>
        <w:t xml:space="preserve">Sa </w:t>
      </w:r>
      <w:r w:rsidR="00364FC6" w:rsidRPr="004E2FF5">
        <w:rPr>
          <w:rFonts w:ascii="Times New Roman" w:hAnsi="Times New Roman" w:cs="Times New Roman"/>
          <w:sz w:val="24"/>
          <w:szCs w:val="24"/>
        </w:rPr>
        <w:t>i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rket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shqet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simit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lidhur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ç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shtjen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noterit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informoj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ashtu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siç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edhe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dini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t’</w:t>
      </w:r>
      <w:r w:rsidR="00364FC6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marr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rbimet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not</w:t>
      </w:r>
      <w:r w:rsidR="00364FC6" w:rsidRPr="004E2FF5">
        <w:rPr>
          <w:rFonts w:ascii="Times New Roman" w:hAnsi="Times New Roman" w:cs="Times New Roman"/>
          <w:sz w:val="24"/>
          <w:szCs w:val="24"/>
        </w:rPr>
        <w:t>e</w:t>
      </w:r>
      <w:r w:rsidRPr="004E2FF5">
        <w:rPr>
          <w:rFonts w:ascii="Times New Roman" w:hAnsi="Times New Roman" w:cs="Times New Roman"/>
          <w:sz w:val="24"/>
          <w:szCs w:val="24"/>
        </w:rPr>
        <w:t>riale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jan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detyruar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shkojn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Drejt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sis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vendim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NR.01-947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dat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14.12.2020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caktuar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noter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Prizrenit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t’</w:t>
      </w:r>
      <w:r w:rsidR="00493337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ofruar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rbime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noteriale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qytetar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, pa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nd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rruar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selin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zyr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noteriale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, 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cial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sht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Prizren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Andaj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komun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rkuar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rcjell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nj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shkres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Ministres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Drejt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sis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znj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Albulena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Haxhiu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m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shpejt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jepet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fund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saj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shqet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suse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noter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cil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ken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selit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zyret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Rahovec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m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llim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q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qytetar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t’</w:t>
      </w:r>
      <w:r w:rsidR="00364FC6" w:rsidRPr="004E2FF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kryejn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rbimet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ne Rahovec.</w:t>
      </w:r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Ndërsa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znj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Albulena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Haxhiu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Ministre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Drejtësis</w:t>
      </w:r>
      <w:r w:rsidR="00364FC6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përgjigjur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Ministia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Drejtësisë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është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pritje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vendimit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gjykatës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lidhje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procesin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provimit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noterisë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proces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ky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cili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ështa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anuluar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vendimin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nr.15/2020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dt.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24.02.2020,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përfundim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procesit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lartëpërmendur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Ministria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Drejtësisë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emëroj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noter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rinj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rrjedhimisht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atëherë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caktoj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noterë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rinj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seli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zyre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4FF7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404FF7" w:rsidRPr="004E2FF5">
        <w:rPr>
          <w:rFonts w:ascii="Times New Roman" w:hAnsi="Times New Roman" w:cs="Times New Roman"/>
          <w:sz w:val="24"/>
          <w:szCs w:val="24"/>
        </w:rPr>
        <w:t xml:space="preserve"> Rahovec.</w:t>
      </w:r>
      <w:r w:rsidR="00364FC6"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167B1A" w:rsidRPr="004E2FF5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prap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do ta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risim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shkres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ç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shtjen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shqet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suese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p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167B1A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7B1A" w:rsidRPr="004E2FF5">
        <w:rPr>
          <w:rFonts w:ascii="Times New Roman" w:hAnsi="Times New Roman" w:cs="Times New Roman"/>
          <w:sz w:val="24"/>
          <w:szCs w:val="24"/>
        </w:rPr>
        <w:t>noter</w:t>
      </w:r>
      <w:proofErr w:type="spellEnd"/>
      <w:r w:rsidR="00167B1A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679A04E7" w14:textId="6891BD58" w:rsidR="005C3134" w:rsidRPr="004E2FF5" w:rsidRDefault="005C3134" w:rsidP="004E2FF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Murat Kryeziu,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fshatit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X</w:t>
      </w:r>
      <w:r w:rsidR="003D6E2E" w:rsidRPr="004E2FF5">
        <w:rPr>
          <w:rFonts w:ascii="Times New Roman" w:hAnsi="Times New Roman" w:cs="Times New Roman"/>
          <w:i/>
          <w:sz w:val="24"/>
          <w:szCs w:val="24"/>
        </w:rPr>
        <w:t>ë</w:t>
      </w:r>
      <w:r w:rsidRPr="004E2FF5">
        <w:rPr>
          <w:rFonts w:ascii="Times New Roman" w:hAnsi="Times New Roman" w:cs="Times New Roman"/>
          <w:i/>
          <w:sz w:val="24"/>
          <w:szCs w:val="24"/>
        </w:rPr>
        <w:t>rx</w:t>
      </w:r>
      <w:r w:rsidR="003D6E2E" w:rsidRPr="004E2FF5">
        <w:rPr>
          <w:rFonts w:ascii="Times New Roman" w:hAnsi="Times New Roman" w:cs="Times New Roman"/>
          <w:i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Un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deshiroi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q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informohem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lidhur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proj</w:t>
      </w:r>
      <w:r w:rsidR="00364FC6" w:rsidRPr="004E2FF5">
        <w:rPr>
          <w:rFonts w:ascii="Times New Roman" w:hAnsi="Times New Roman" w:cs="Times New Roman"/>
          <w:sz w:val="24"/>
          <w:szCs w:val="24"/>
        </w:rPr>
        <w:t>e</w:t>
      </w:r>
      <w:r w:rsidR="00170499" w:rsidRPr="004E2FF5">
        <w:rPr>
          <w:rFonts w:ascii="Times New Roman" w:hAnsi="Times New Roman" w:cs="Times New Roman"/>
          <w:sz w:val="24"/>
          <w:szCs w:val="24"/>
        </w:rPr>
        <w:t>ktin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shkoll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170499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n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X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170499" w:rsidRPr="004E2FF5">
        <w:rPr>
          <w:rFonts w:ascii="Times New Roman" w:hAnsi="Times New Roman" w:cs="Times New Roman"/>
          <w:sz w:val="24"/>
          <w:szCs w:val="24"/>
        </w:rPr>
        <w:t>rx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projektin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kanalizimit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1905" w:rsidRPr="004E2FF5">
        <w:rPr>
          <w:rFonts w:ascii="Times New Roman" w:hAnsi="Times New Roman" w:cs="Times New Roman"/>
          <w:sz w:val="24"/>
          <w:szCs w:val="24"/>
        </w:rPr>
        <w:t>Çka</w:t>
      </w:r>
      <w:proofErr w:type="spellEnd"/>
      <w:r w:rsidR="00E61905"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F72E3A" w:rsidRPr="004E2FF5">
        <w:rPr>
          <w:rFonts w:ascii="Times New Roman" w:hAnsi="Times New Roman" w:cs="Times New Roman"/>
          <w:sz w:val="24"/>
          <w:szCs w:val="24"/>
        </w:rPr>
        <w:t xml:space="preserve">do </w:t>
      </w:r>
      <w:proofErr w:type="spellStart"/>
      <w:r w:rsidR="00F72E3A" w:rsidRPr="004E2FF5">
        <w:rPr>
          <w:rFonts w:ascii="Times New Roman" w:hAnsi="Times New Roman" w:cs="Times New Roman"/>
          <w:sz w:val="24"/>
          <w:szCs w:val="24"/>
        </w:rPr>
        <w:t>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b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170499" w:rsidRPr="004E2FF5">
        <w:rPr>
          <w:rFonts w:ascii="Times New Roman" w:hAnsi="Times New Roman" w:cs="Times New Roman"/>
          <w:sz w:val="24"/>
          <w:szCs w:val="24"/>
        </w:rPr>
        <w:t>h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170499"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akoma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zgjidh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Çfar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0499" w:rsidRPr="004E2FF5">
        <w:rPr>
          <w:rFonts w:ascii="Times New Roman" w:hAnsi="Times New Roman" w:cs="Times New Roman"/>
          <w:sz w:val="24"/>
          <w:szCs w:val="24"/>
        </w:rPr>
        <w:t>n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170499" w:rsidRPr="004E2FF5">
        <w:rPr>
          <w:rFonts w:ascii="Times New Roman" w:hAnsi="Times New Roman" w:cs="Times New Roman"/>
          <w:sz w:val="24"/>
          <w:szCs w:val="24"/>
        </w:rPr>
        <w:t xml:space="preserve"> plan Komuna?</w:t>
      </w:r>
    </w:p>
    <w:p w14:paraId="1ABAEFE1" w14:textId="095A64F1" w:rsidR="005C3134" w:rsidRPr="004E2FF5" w:rsidRDefault="00E66A53" w:rsidP="004E2FF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364FC6" w:rsidRPr="004E2FF5">
        <w:rPr>
          <w:rFonts w:ascii="Times New Roman" w:hAnsi="Times New Roman" w:cs="Times New Roman"/>
          <w:i/>
          <w:sz w:val="24"/>
          <w:szCs w:val="24"/>
        </w:rPr>
        <w:t>t</w:t>
      </w:r>
      <w:proofErr w:type="gramStart"/>
      <w:r w:rsidRPr="004E2FF5">
        <w:rPr>
          <w:rFonts w:ascii="Times New Roman" w:hAnsi="Times New Roman" w:cs="Times New Roman"/>
          <w:i/>
          <w:sz w:val="24"/>
          <w:szCs w:val="24"/>
        </w:rPr>
        <w:t>:</w:t>
      </w:r>
      <w:r w:rsidR="00BA6D1D" w:rsidRPr="004E2FF5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kemi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planifikuar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shkoll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p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X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rx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-kodi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sht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hapur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p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nd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rtimin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BA6D1D" w:rsidRPr="004E2FF5">
        <w:rPr>
          <w:rFonts w:ascii="Times New Roman" w:hAnsi="Times New Roman" w:cs="Times New Roman"/>
          <w:sz w:val="24"/>
          <w:szCs w:val="24"/>
        </w:rPr>
        <w:t>shkoll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BA6D1D"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A6D1D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6068FDB5" w14:textId="3A19C2FE" w:rsidR="00952032" w:rsidRPr="004E2FF5" w:rsidRDefault="00BA6D1D" w:rsidP="004E2FF5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b/>
          <w:sz w:val="24"/>
          <w:szCs w:val="24"/>
        </w:rPr>
        <w:t>Xhemali</w:t>
      </w:r>
      <w:proofErr w:type="spellEnd"/>
      <w:r w:rsidRPr="004E2FF5">
        <w:rPr>
          <w:rFonts w:ascii="Times New Roman" w:hAnsi="Times New Roman" w:cs="Times New Roman"/>
          <w:b/>
          <w:sz w:val="24"/>
          <w:szCs w:val="24"/>
        </w:rPr>
        <w:t xml:space="preserve"> Kastrati,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fshatit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Drenoc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përshëndetje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pranishmit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Kam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dy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shqet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883485" w:rsidRPr="004E2FF5">
        <w:rPr>
          <w:rFonts w:ascii="Times New Roman" w:hAnsi="Times New Roman" w:cs="Times New Roman"/>
          <w:sz w:val="24"/>
          <w:szCs w:val="24"/>
        </w:rPr>
        <w:t>sime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: 1.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n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fshatin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Drenoc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fush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="00883485"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futbollit-probleme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Agjencionin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85" w:rsidRPr="004E2FF5">
        <w:rPr>
          <w:rFonts w:ascii="Times New Roman" w:hAnsi="Times New Roman" w:cs="Times New Roman"/>
          <w:sz w:val="24"/>
          <w:szCs w:val="24"/>
        </w:rPr>
        <w:t>Pyjor</w:t>
      </w:r>
      <w:proofErr w:type="spellEnd"/>
      <w:r w:rsidR="00883485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36D9EDFC" w14:textId="3470F66F" w:rsidR="00952032" w:rsidRPr="004E2FF5" w:rsidRDefault="00883485" w:rsidP="004E2FF5">
      <w:pPr>
        <w:jc w:val="both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 xml:space="preserve">Smajl Latifi,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kryetar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i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komunës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së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i/>
          <w:sz w:val="24"/>
          <w:szCs w:val="24"/>
        </w:rPr>
        <w:t>Rahoveci</w:t>
      </w:r>
      <w:r w:rsidR="00364FC6" w:rsidRPr="004E2FF5">
        <w:rPr>
          <w:rFonts w:ascii="Times New Roman" w:hAnsi="Times New Roman" w:cs="Times New Roman"/>
          <w:i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Fusha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futbollit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duhet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rinovohet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nd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ç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shtjen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Agjncin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Pyjore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zgjidhim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arsye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364FC6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4FC6" w:rsidRPr="004E2FF5">
        <w:rPr>
          <w:rFonts w:ascii="Times New Roman" w:hAnsi="Times New Roman" w:cs="Times New Roman"/>
          <w:sz w:val="24"/>
          <w:szCs w:val="24"/>
        </w:rPr>
        <w:t>kompe</w:t>
      </w:r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364FC6" w:rsidRPr="004E2FF5">
        <w:rPr>
          <w:rFonts w:ascii="Times New Roman" w:hAnsi="Times New Roman" w:cs="Times New Roman"/>
          <w:sz w:val="24"/>
          <w:szCs w:val="24"/>
        </w:rPr>
        <w:t>en</w:t>
      </w:r>
      <w:r w:rsidRPr="004E2FF5">
        <w:rPr>
          <w:rFonts w:ascii="Times New Roman" w:hAnsi="Times New Roman" w:cs="Times New Roman"/>
          <w:sz w:val="24"/>
          <w:szCs w:val="24"/>
        </w:rPr>
        <w:t>c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jona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Nd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2C13FB" w:rsidRPr="004E2FF5">
        <w:rPr>
          <w:rFonts w:ascii="Times New Roman" w:hAnsi="Times New Roman" w:cs="Times New Roman"/>
          <w:sz w:val="24"/>
          <w:szCs w:val="24"/>
        </w:rPr>
        <w:t>i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rket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problemit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kanalizim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shum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shqet</w:t>
      </w:r>
      <w:r w:rsidR="003D6E2E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suese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situata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paraqitet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.</w:t>
      </w:r>
    </w:p>
    <w:p w14:paraId="185E3F9B" w14:textId="77777777" w:rsidR="00276415" w:rsidRPr="004E2FF5" w:rsidRDefault="00EC00DC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Kryetari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Komun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Rahovecit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z. Latifi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pasi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konstatoi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nuk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shiron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askush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tjet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duke </w:t>
      </w:r>
      <w:r w:rsidR="00B07581" w:rsidRPr="004E2FF5">
        <w:rPr>
          <w:rFonts w:ascii="Times New Roman" w:hAnsi="Times New Roman" w:cs="Times New Roman"/>
          <w:sz w:val="24"/>
          <w:szCs w:val="24"/>
        </w:rPr>
        <w:t>i</w:t>
      </w:r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falenderuar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gjith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pjes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marrje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kontributin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</w:t>
      </w:r>
      <w:proofErr w:type="gramStart"/>
      <w:r w:rsidR="00276415" w:rsidRPr="004E2FF5">
        <w:rPr>
          <w:rFonts w:ascii="Times New Roman" w:hAnsi="Times New Roman" w:cs="Times New Roman"/>
          <w:sz w:val="24"/>
          <w:szCs w:val="24"/>
        </w:rPr>
        <w:t>,</w:t>
      </w:r>
      <w:r w:rsidRPr="004E2FF5">
        <w:rPr>
          <w:rFonts w:ascii="Times New Roman" w:hAnsi="Times New Roman" w:cs="Times New Roman"/>
          <w:sz w:val="24"/>
          <w:szCs w:val="24"/>
        </w:rPr>
        <w:t>e</w:t>
      </w:r>
      <w:proofErr w:type="spellEnd"/>
      <w:proofErr w:type="gram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rfundoi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fjal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Jemi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gatsh</w:t>
      </w:r>
      <w:r w:rsidR="00B07581" w:rsidRPr="004E2FF5">
        <w:rPr>
          <w:rFonts w:ascii="Times New Roman" w:hAnsi="Times New Roman" w:cs="Times New Roman"/>
          <w:sz w:val="24"/>
          <w:szCs w:val="24"/>
        </w:rPr>
        <w:t>ë</w:t>
      </w:r>
      <w:r w:rsidRPr="004E2FF5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r w:rsidR="006D223F" w:rsidRPr="004E2FF5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çfarëdo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pyetje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sugjerim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apo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</w:t>
      </w:r>
      <w:r w:rsidR="006D223F" w:rsidRPr="004E2FF5">
        <w:rPr>
          <w:rFonts w:ascii="Times New Roman" w:hAnsi="Times New Roman" w:cs="Times New Roman"/>
          <w:sz w:val="24"/>
          <w:szCs w:val="24"/>
        </w:rPr>
        <w:t>oment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që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lastRenderedPageBreak/>
        <w:t>prekin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interesat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tyre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223F" w:rsidRPr="004E2FF5">
        <w:rPr>
          <w:rFonts w:ascii="Times New Roman" w:hAnsi="Times New Roman" w:cs="Times New Roman"/>
          <w:sz w:val="24"/>
          <w:szCs w:val="24"/>
        </w:rPr>
        <w:t>qytetarëve</w:t>
      </w:r>
      <w:proofErr w:type="spellEnd"/>
      <w:r w:rsidR="006D223F" w:rsidRPr="004E2FF5">
        <w:rPr>
          <w:rFonts w:ascii="Times New Roman" w:hAnsi="Times New Roman" w:cs="Times New Roman"/>
          <w:sz w:val="24"/>
          <w:szCs w:val="24"/>
        </w:rPr>
        <w:t>)</w:t>
      </w:r>
      <w:r w:rsidR="00276415"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t’i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adresojnë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komunë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ku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kohë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marrin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përgjigje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nga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drejtoritë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personat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6415" w:rsidRPr="004E2FF5">
        <w:rPr>
          <w:rFonts w:ascii="Times New Roman" w:hAnsi="Times New Roman" w:cs="Times New Roman"/>
          <w:sz w:val="24"/>
          <w:szCs w:val="24"/>
        </w:rPr>
        <w:t>kompetent</w:t>
      </w:r>
      <w:proofErr w:type="spellEnd"/>
      <w:r w:rsidR="00276415" w:rsidRPr="004E2FF5">
        <w:rPr>
          <w:rFonts w:ascii="Times New Roman" w:hAnsi="Times New Roman" w:cs="Times New Roman"/>
          <w:sz w:val="24"/>
          <w:szCs w:val="24"/>
        </w:rPr>
        <w:t>.</w:t>
      </w:r>
    </w:p>
    <w:p w14:paraId="72BACFE2" w14:textId="79FF86D8" w:rsidR="00276415" w:rsidRPr="004E2FF5" w:rsidRDefault="00276415" w:rsidP="004E2F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hAnsi="Times New Roman" w:cs="Times New Roman"/>
          <w:sz w:val="24"/>
          <w:szCs w:val="24"/>
        </w:rPr>
        <w:t>Lajmin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mbajtjen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mund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gjeni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publikuar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vegëzën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>:</w:t>
      </w:r>
      <w:r w:rsidR="00897502" w:rsidRPr="004E2FF5">
        <w:rPr>
          <w:rFonts w:ascii="Times New Roman" w:hAnsi="Times New Roman" w:cs="Times New Roman"/>
          <w:sz w:val="24"/>
          <w:szCs w:val="24"/>
        </w:rPr>
        <w:t xml:space="preserve"> https://kk.rks-gov.net/rahovec/ne</w:t>
      </w:r>
      <w:r w:rsidR="00404FF7" w:rsidRPr="004E2FF5">
        <w:rPr>
          <w:rFonts w:ascii="Times New Roman" w:hAnsi="Times New Roman" w:cs="Times New Roman"/>
          <w:sz w:val="24"/>
          <w:szCs w:val="24"/>
        </w:rPr>
        <w:t>ë</w:t>
      </w:r>
      <w:r w:rsidR="00897502" w:rsidRPr="004E2FF5">
        <w:rPr>
          <w:rFonts w:ascii="Times New Roman" w:hAnsi="Times New Roman" w:cs="Times New Roman"/>
          <w:sz w:val="24"/>
          <w:szCs w:val="24"/>
        </w:rPr>
        <w:t>s/kryetari-latifi-mbajti-takimin-e-dyte-publik-me-qytetare-per-vitin-2021/</w:t>
      </w:r>
    </w:p>
    <w:p w14:paraId="5E50E927" w14:textId="0CE9EF52" w:rsidR="00276415" w:rsidRPr="004E2FF5" w:rsidRDefault="00276415" w:rsidP="004E2FF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Takimi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publik</w:t>
      </w:r>
      <w:proofErr w:type="spellEnd"/>
      <w:r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eastAsia="Calibri" w:hAnsi="Times New Roman" w:cs="Times New Roman"/>
          <w:sz w:val="24"/>
          <w:szCs w:val="24"/>
        </w:rPr>
        <w:t>pë</w:t>
      </w:r>
      <w:r w:rsidR="00A53BA2" w:rsidRPr="004E2FF5">
        <w:rPr>
          <w:rFonts w:ascii="Times New Roman" w:eastAsia="Calibri" w:hAnsi="Times New Roman" w:cs="Times New Roman"/>
          <w:sz w:val="24"/>
          <w:szCs w:val="24"/>
        </w:rPr>
        <w:t>rfundoi</w:t>
      </w:r>
      <w:proofErr w:type="spellEnd"/>
      <w:r w:rsidR="00A53BA2"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53BA2" w:rsidRPr="004E2FF5">
        <w:rPr>
          <w:rFonts w:ascii="Times New Roman" w:eastAsia="Calibri" w:hAnsi="Times New Roman" w:cs="Times New Roman"/>
          <w:sz w:val="24"/>
          <w:szCs w:val="24"/>
        </w:rPr>
        <w:t>në</w:t>
      </w:r>
      <w:proofErr w:type="spellEnd"/>
      <w:r w:rsidR="00A53BA2" w:rsidRPr="004E2F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53BA2" w:rsidRPr="004E2FF5">
        <w:rPr>
          <w:rFonts w:ascii="Times New Roman" w:eastAsia="Calibri" w:hAnsi="Times New Roman" w:cs="Times New Roman"/>
          <w:sz w:val="24"/>
          <w:szCs w:val="24"/>
        </w:rPr>
        <w:t>orën</w:t>
      </w:r>
      <w:proofErr w:type="spellEnd"/>
      <w:r w:rsidR="00A53BA2" w:rsidRPr="004E2FF5">
        <w:rPr>
          <w:rFonts w:ascii="Times New Roman" w:eastAsia="Calibri" w:hAnsi="Times New Roman" w:cs="Times New Roman"/>
          <w:sz w:val="24"/>
          <w:szCs w:val="24"/>
        </w:rPr>
        <w:t xml:space="preserve"> 15:15</w:t>
      </w:r>
      <w:r w:rsidRPr="004E2FF5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0D54D5" w14:textId="3611EB7A" w:rsidR="00276415" w:rsidRPr="004E2FF5" w:rsidRDefault="00C06229" w:rsidP="00C06229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3345"/>
        </w:tabs>
        <w:spacing w:before="200" w:after="120"/>
        <w:outlineLvl w:val="2"/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</w:pPr>
      <w:r w:rsidRPr="004E2FF5"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  <w:t>Dëshmi nga takimi</w:t>
      </w:r>
      <w:r w:rsidR="00F95ABA" w:rsidRPr="004E2FF5"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  <w:t xml:space="preserve"> i dytë</w:t>
      </w:r>
      <w:r w:rsidRPr="004E2FF5">
        <w:rPr>
          <w:rFonts w:ascii="Times New Roman" w:eastAsia="Times New Roman" w:hAnsi="Times New Roman" w:cs="Times New Roman"/>
          <w:b/>
          <w:smallCaps/>
          <w:noProof/>
          <w:color w:val="2A4F1C" w:themeColor="accent1" w:themeShade="80"/>
          <w:sz w:val="32"/>
          <w:szCs w:val="32"/>
          <w:lang w:val="sq-AL"/>
        </w:rPr>
        <w:t xml:space="preserve"> publik </w:t>
      </w:r>
    </w:p>
    <w:p w14:paraId="577C5D26" w14:textId="09AAA9DB" w:rsidR="00276415" w:rsidRPr="004E2FF5" w:rsidRDefault="00843FEB" w:rsidP="00276415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E2FF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0AB62D52" wp14:editId="7C7B9FCE">
            <wp:simplePos x="0" y="0"/>
            <wp:positionH relativeFrom="margin">
              <wp:posOffset>3034030</wp:posOffset>
            </wp:positionH>
            <wp:positionV relativeFrom="margin">
              <wp:posOffset>975360</wp:posOffset>
            </wp:positionV>
            <wp:extent cx="3681730" cy="4966970"/>
            <wp:effectExtent l="190500" t="190500" r="185420" b="1955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 foto-TAKIMI PUBLIK ME QYTETAR 20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496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0E5" w:rsidRPr="004E2FF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5E7599B7" wp14:editId="74EE6C79">
            <wp:simplePos x="0" y="0"/>
            <wp:positionH relativeFrom="margin">
              <wp:posOffset>-742950</wp:posOffset>
            </wp:positionH>
            <wp:positionV relativeFrom="page">
              <wp:posOffset>2538730</wp:posOffset>
            </wp:positionV>
            <wp:extent cx="3590925" cy="4981356"/>
            <wp:effectExtent l="190500" t="190500" r="180975" b="1816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joftimi-takimi i dyte publik me qytetar 20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81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8262F6" w14:textId="0B2C45D8" w:rsidR="00276415" w:rsidRPr="004E2FF5" w:rsidRDefault="00015F75" w:rsidP="00276415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E2FF5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7E0A500" wp14:editId="0026D9AE">
                <wp:extent cx="304800" cy="304800"/>
                <wp:effectExtent l="0" t="0" r="0" b="0"/>
                <wp:docPr id="6" name="AutoShape 1" descr="https://kk.rks-gov.net/rahovec/wp-content/uploads/sites/23/2021/12/266943158_4684824648262021_7804601385637098594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CF1BDA1" id="AutoShape 1" o:spid="_x0000_s1026" alt="https://kk.rks-gov.net/rahovec/wp-content/uploads/sites/23/2021/12/266943158_4684824648262021_7804601385637098594_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Z2wsoOAwAAN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4E2FF5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2CC5EF6" wp14:editId="25640751">
                <wp:extent cx="304800" cy="304800"/>
                <wp:effectExtent l="0" t="0" r="0" b="0"/>
                <wp:docPr id="10" name="AutoShape 3" descr="https://kk.rks-gov.net/rahovec/wp-content/uploads/sites/23/2021/12/266943158_4684824648262021_7804601385637098594_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B363F7A" id="AutoShape 3" o:spid="_x0000_s1026" alt="https://kk.rks-gov.net/rahovec/wp-content/uploads/sites/23/2021/12/266943158_4684824648262021_7804601385637098594_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+b82IOAwAAOA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14:paraId="401B57CD" w14:textId="77777777" w:rsidR="00276415" w:rsidRPr="004E2FF5" w:rsidRDefault="00276415" w:rsidP="00276415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</w:p>
    <w:p w14:paraId="7404248B" w14:textId="70D0AFFF" w:rsidR="00276415" w:rsidRPr="004E2FF5" w:rsidRDefault="00843FEB" w:rsidP="00276415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4E2FF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71966B4C" wp14:editId="2F94E9DC">
            <wp:simplePos x="0" y="0"/>
            <wp:positionH relativeFrom="margin">
              <wp:posOffset>2879090</wp:posOffset>
            </wp:positionH>
            <wp:positionV relativeFrom="margin">
              <wp:posOffset>-172720</wp:posOffset>
            </wp:positionV>
            <wp:extent cx="3703955" cy="2973070"/>
            <wp:effectExtent l="152400" t="152400" r="353695" b="3606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 foto-takim publik me qyteta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97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D1E" w:rsidRPr="004E2F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E0A76D7" wp14:editId="220BCD01">
            <wp:simplePos x="0" y="0"/>
            <wp:positionH relativeFrom="margin">
              <wp:align>center</wp:align>
            </wp:positionH>
            <wp:positionV relativeFrom="margin">
              <wp:posOffset>2866390</wp:posOffset>
            </wp:positionV>
            <wp:extent cx="5334000" cy="2928620"/>
            <wp:effectExtent l="152400" t="152400" r="361950" b="36703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 foto-takim publik me qyteta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7D1E" w:rsidRPr="004E2FF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B972E8D" wp14:editId="4EB75B7A">
            <wp:simplePos x="0" y="0"/>
            <wp:positionH relativeFrom="margin">
              <wp:posOffset>-771525</wp:posOffset>
            </wp:positionH>
            <wp:positionV relativeFrom="margin">
              <wp:posOffset>-153035</wp:posOffset>
            </wp:positionV>
            <wp:extent cx="3543300" cy="2952750"/>
            <wp:effectExtent l="152400" t="152400" r="361950" b="3619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 foto-takim publik me qyteta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0F1DD8" w14:textId="77777777" w:rsidR="00B752B9" w:rsidRPr="004E2FF5" w:rsidRDefault="00B752B9" w:rsidP="00B570E5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DF8D8E9" w14:textId="77777777" w:rsidR="00B752B9" w:rsidRPr="004E2FF5" w:rsidRDefault="00B752B9" w:rsidP="00B570E5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608ED2C" w14:textId="1A73CA01" w:rsidR="00F0107F" w:rsidRPr="004E2FF5" w:rsidRDefault="0090182C" w:rsidP="00843FEB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  <w:r w:rsidRPr="004E2FF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131DEE4" wp14:editId="370B00EC">
            <wp:simplePos x="0" y="0"/>
            <wp:positionH relativeFrom="column">
              <wp:posOffset>1849120</wp:posOffset>
            </wp:positionH>
            <wp:positionV relativeFrom="paragraph">
              <wp:posOffset>3100070</wp:posOffset>
            </wp:positionV>
            <wp:extent cx="2693035" cy="3017520"/>
            <wp:effectExtent l="152400" t="152400" r="354965" b="354330"/>
            <wp:wrapTight wrapText="bothSides">
              <wp:wrapPolygon edited="0">
                <wp:start x="611" y="-1091"/>
                <wp:lineTo x="-1222" y="-818"/>
                <wp:lineTo x="-1222" y="22091"/>
                <wp:lineTo x="-306" y="23182"/>
                <wp:lineTo x="1375" y="23727"/>
                <wp:lineTo x="1528" y="24000"/>
                <wp:lineTo x="21544" y="24000"/>
                <wp:lineTo x="21697" y="23727"/>
                <wp:lineTo x="23378" y="23182"/>
                <wp:lineTo x="24294" y="21136"/>
                <wp:lineTo x="24294" y="1364"/>
                <wp:lineTo x="22461" y="-682"/>
                <wp:lineTo x="22308" y="-1091"/>
                <wp:lineTo x="611" y="-1091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223_0828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F6118" w14:textId="46E35655" w:rsidR="00F0107F" w:rsidRPr="004E2FF5" w:rsidRDefault="0090182C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  <w:r w:rsidRPr="004E2FF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6389148E" wp14:editId="325847CC">
            <wp:simplePos x="0" y="0"/>
            <wp:positionH relativeFrom="column">
              <wp:posOffset>3388995</wp:posOffset>
            </wp:positionH>
            <wp:positionV relativeFrom="paragraph">
              <wp:posOffset>224155</wp:posOffset>
            </wp:positionV>
            <wp:extent cx="2955290" cy="3272155"/>
            <wp:effectExtent l="152400" t="152400" r="359410" b="366395"/>
            <wp:wrapTight wrapText="bothSides">
              <wp:wrapPolygon edited="0">
                <wp:start x="557" y="-1006"/>
                <wp:lineTo x="-1114" y="-755"/>
                <wp:lineTo x="-1114" y="22132"/>
                <wp:lineTo x="139" y="23390"/>
                <wp:lineTo x="1392" y="23893"/>
                <wp:lineTo x="21581" y="23893"/>
                <wp:lineTo x="22835" y="23390"/>
                <wp:lineTo x="24088" y="21504"/>
                <wp:lineTo x="24088" y="1258"/>
                <wp:lineTo x="22417" y="-629"/>
                <wp:lineTo x="22278" y="-1006"/>
                <wp:lineTo x="557" y="-1006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223_0828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327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FEB" w:rsidRPr="004E2FF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u w:val="single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64786807" wp14:editId="5EF006CC">
            <wp:simplePos x="0" y="0"/>
            <wp:positionH relativeFrom="column">
              <wp:posOffset>112395</wp:posOffset>
            </wp:positionH>
            <wp:positionV relativeFrom="paragraph">
              <wp:posOffset>244475</wp:posOffset>
            </wp:positionV>
            <wp:extent cx="3044825" cy="3292475"/>
            <wp:effectExtent l="152400" t="152400" r="365125" b="365125"/>
            <wp:wrapTight wrapText="bothSides">
              <wp:wrapPolygon edited="0">
                <wp:start x="541" y="-1000"/>
                <wp:lineTo x="-1081" y="-750"/>
                <wp:lineTo x="-1081" y="22121"/>
                <wp:lineTo x="-135" y="23246"/>
                <wp:lineTo x="1351" y="23870"/>
                <wp:lineTo x="21623" y="23870"/>
                <wp:lineTo x="23109" y="23246"/>
                <wp:lineTo x="24055" y="21371"/>
                <wp:lineTo x="24055" y="1250"/>
                <wp:lineTo x="22433" y="-625"/>
                <wp:lineTo x="22298" y="-1000"/>
                <wp:lineTo x="541" y="-10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223_0827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C9159" w14:textId="1970934E" w:rsidR="00F0107F" w:rsidRPr="004E2FF5" w:rsidRDefault="00F0107F" w:rsidP="00DE1BFF">
      <w:p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14:paraId="01210AC5" w14:textId="683646F1" w:rsidR="00665D9A" w:rsidRPr="004E2FF5" w:rsidRDefault="00665D9A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6BA6D3FF" w14:textId="4D5583D8" w:rsidR="00665D9A" w:rsidRPr="004E2FF5" w:rsidRDefault="00665D9A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A1FD2D3" w14:textId="3159F11D" w:rsidR="00843FEB" w:rsidRPr="004E2FF5" w:rsidRDefault="00843FEB" w:rsidP="00665D9A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5EC2F2FE" w14:textId="63CBA439" w:rsidR="00843FEB" w:rsidRPr="004E2FF5" w:rsidRDefault="00843FEB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09238EBA" w14:textId="42D648F3" w:rsidR="00843FEB" w:rsidRPr="004E2FF5" w:rsidRDefault="00843FEB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0DD41FA" w14:textId="50F2E0BC" w:rsidR="00665D9A" w:rsidRPr="004E2FF5" w:rsidRDefault="005317B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4E2F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901F3" wp14:editId="7DF5921A">
            <wp:extent cx="5596403" cy="3327591"/>
            <wp:effectExtent l="0" t="0" r="4445" b="635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0A47EB7" w14:textId="25CE54CB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797B74D" w14:textId="125FF0B9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05A2A47B" w14:textId="485B8705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  <w:r w:rsidRPr="004E2FF5">
        <w:rPr>
          <w:rFonts w:ascii="Times New Roman" w:hAnsi="Times New Roman" w:cs="Times New Roman"/>
          <w:sz w:val="24"/>
          <w:szCs w:val="24"/>
          <w:lang w:val="sq-AL"/>
        </w:rPr>
        <w:t>Rahovec, 29.12.2021</w:t>
      </w:r>
    </w:p>
    <w:p w14:paraId="7A57B55D" w14:textId="11D5A155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p w14:paraId="7344048B" w14:textId="77777777" w:rsidR="005D017E" w:rsidRPr="004E2FF5" w:rsidRDefault="005D017E" w:rsidP="005D017E">
      <w:pPr>
        <w:tabs>
          <w:tab w:val="left" w:pos="70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2FF5">
        <w:rPr>
          <w:rFonts w:ascii="Times New Roman" w:hAnsi="Times New Roman" w:cs="Times New Roman"/>
          <w:b/>
          <w:sz w:val="24"/>
          <w:szCs w:val="24"/>
        </w:rPr>
        <w:t>Blerta Gashi</w:t>
      </w:r>
    </w:p>
    <w:p w14:paraId="136F3F1C" w14:textId="77777777" w:rsidR="005D017E" w:rsidRPr="004E2FF5" w:rsidRDefault="005D017E" w:rsidP="005D017E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>______________</w:t>
      </w:r>
    </w:p>
    <w:p w14:paraId="2DD4DD54" w14:textId="3DD47D90" w:rsidR="005D017E" w:rsidRPr="004E2FF5" w:rsidRDefault="005D017E" w:rsidP="005D017E">
      <w:pPr>
        <w:tabs>
          <w:tab w:val="left" w:pos="700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4E2FF5">
        <w:rPr>
          <w:rFonts w:ascii="Times New Roman" w:hAnsi="Times New Roman" w:cs="Times New Roman"/>
          <w:sz w:val="24"/>
          <w:szCs w:val="24"/>
        </w:rPr>
        <w:t xml:space="preserve">Zyrtare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përgjegjëse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koordinimin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konsultimeve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takimeve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dhe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dëgjimeve</w:t>
      </w:r>
      <w:proofErr w:type="spellEnd"/>
      <w:r w:rsidRPr="004E2F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FF5">
        <w:rPr>
          <w:rFonts w:ascii="Times New Roman" w:hAnsi="Times New Roman" w:cs="Times New Roman"/>
          <w:sz w:val="24"/>
          <w:szCs w:val="24"/>
        </w:rPr>
        <w:t>publike</w:t>
      </w:r>
      <w:proofErr w:type="spellEnd"/>
    </w:p>
    <w:p w14:paraId="4B9AE6C3" w14:textId="77777777" w:rsidR="005D017E" w:rsidRPr="004E2FF5" w:rsidRDefault="005D017E" w:rsidP="00843FEB">
      <w:pPr>
        <w:rPr>
          <w:rFonts w:ascii="Times New Roman" w:hAnsi="Times New Roman" w:cs="Times New Roman"/>
          <w:sz w:val="24"/>
          <w:szCs w:val="24"/>
          <w:lang w:val="sq-AL"/>
        </w:rPr>
      </w:pPr>
    </w:p>
    <w:sectPr w:rsidR="005D017E" w:rsidRPr="004E2FF5" w:rsidSect="00762595">
      <w:headerReference w:type="default" r:id="rId31"/>
      <w:footerReference w:type="default" r:id="rId32"/>
      <w:headerReference w:type="first" r:id="rId33"/>
      <w:footerReference w:type="first" r:id="rId34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5FDCA" w14:textId="77777777" w:rsidR="00BD57C5" w:rsidRDefault="00BD57C5">
      <w:pPr>
        <w:spacing w:after="0" w:line="240" w:lineRule="auto"/>
      </w:pPr>
      <w:r>
        <w:separator/>
      </w:r>
    </w:p>
    <w:p w14:paraId="3AC60081" w14:textId="77777777" w:rsidR="00BD57C5" w:rsidRDefault="00BD57C5"/>
  </w:endnote>
  <w:endnote w:type="continuationSeparator" w:id="0">
    <w:p w14:paraId="10957BE5" w14:textId="77777777" w:rsidR="00BD57C5" w:rsidRDefault="00BD57C5">
      <w:pPr>
        <w:spacing w:after="0" w:line="240" w:lineRule="auto"/>
      </w:pPr>
      <w:r>
        <w:continuationSeparator/>
      </w:r>
    </w:p>
    <w:p w14:paraId="51BEA7D4" w14:textId="77777777" w:rsidR="00BD57C5" w:rsidRDefault="00BD57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77789" w14:textId="3E116EC8" w:rsidR="00CB220B" w:rsidRDefault="00CB220B">
    <w:pPr>
      <w:pStyle w:val="Footer"/>
    </w:pPr>
  </w:p>
  <w:p w14:paraId="3811C37F" w14:textId="17CF3451" w:rsidR="00E5646A" w:rsidRDefault="00A5578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0CA5A7A" wp14:editId="4DC1B0B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88910" cy="3954649"/>
              <wp:effectExtent l="0" t="0" r="0" b="1270"/>
              <wp:wrapNone/>
              <wp:docPr id="12" name="Group 12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8910" cy="3954649"/>
                        <a:chOff x="114300" y="-9525"/>
                        <a:chExt cx="7788910" cy="3954649"/>
                      </a:xfrm>
                    </wpg:grpSpPr>
                    <wps:wsp>
                      <wps:cNvPr id="5" name="Freeform 5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FC139B6-5636-4A3B-AC63-720C57A63025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2093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0 h 260"/>
                            <a:gd name="T4" fmla="*/ 455 w 455"/>
                            <a:gd name="T5" fmla="*/ 0 h 260"/>
                            <a:gd name="T6" fmla="*/ 0 w 455"/>
                            <a:gd name="T7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55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8A460A0-9935-4F4B-A301-2E05CF0E804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23825" y="-9525"/>
                          <a:ext cx="7779385" cy="3923030"/>
                        </a:xfrm>
                        <a:custGeom>
                          <a:avLst/>
                          <a:gdLst>
                            <a:gd name="T0" fmla="*/ 0 w 455"/>
                            <a:gd name="T1" fmla="*/ 260 h 260"/>
                            <a:gd name="T2" fmla="*/ 0 w 455"/>
                            <a:gd name="T3" fmla="*/ 255 h 260"/>
                            <a:gd name="T4" fmla="*/ 255 w 455"/>
                            <a:gd name="T5" fmla="*/ 0 h 260"/>
                            <a:gd name="T6" fmla="*/ 455 w 455"/>
                            <a:gd name="T7" fmla="*/ 0 h 260"/>
                            <a:gd name="T8" fmla="*/ 0 w 455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5" h="260">
                              <a:moveTo>
                                <a:pt x="0" y="260"/>
                              </a:moveTo>
                              <a:cubicBezTo>
                                <a:pt x="0" y="255"/>
                                <a:pt x="0" y="255"/>
                                <a:pt x="0" y="255"/>
                              </a:cubicBezTo>
                              <a:cubicBezTo>
                                <a:pt x="0" y="114"/>
                                <a:pt x="114" y="0"/>
                                <a:pt x="255" y="0"/>
                              </a:cubicBezTo>
                              <a:cubicBezTo>
                                <a:pt x="455" y="0"/>
                                <a:pt x="455" y="0"/>
                                <a:pt x="455" y="0"/>
                              </a:cubicBezTo>
                              <a:cubicBezTo>
                                <a:pt x="14" y="0"/>
                                <a:pt x="0" y="260"/>
                                <a:pt x="0" y="26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57537D0-64E0-4E7C-98BF-EEDCE612E36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>
                          <a:off x="114300" y="2581144"/>
                          <a:ext cx="7779385" cy="1363980"/>
                        </a:xfrm>
                        <a:custGeom>
                          <a:avLst/>
                          <a:gdLst>
                            <a:gd name="connsiteX0" fmla="*/ 7779656 w 7779656"/>
                            <a:gd name="connsiteY0" fmla="*/ 1364203 h 1364203"/>
                            <a:gd name="connsiteX1" fmla="*/ 0 w 7779656"/>
                            <a:gd name="connsiteY1" fmla="*/ 0 h 1364203"/>
                            <a:gd name="connsiteX2" fmla="*/ 7779656 w 7779656"/>
                            <a:gd name="connsiteY2" fmla="*/ 0 h 1364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779656" h="1364203">
                              <a:moveTo>
                                <a:pt x="7779656" y="1364203"/>
                              </a:moveTo>
                              <a:lnTo>
                                <a:pt x="0" y="0"/>
                              </a:lnTo>
                              <a:lnTo>
                                <a:pt x="777965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39000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28FF82C3" id="Group 12" o:spid="_x0000_s1026" style="position:absolute;margin-left:0;margin-top:0;width:613.3pt;height:311.4pt;z-index:251669504;mso-width-percent:1000;mso-height-percent:390;mso-position-horizontal:center;mso-position-horizontal-relative:page;mso-position-vertical:bottom;mso-position-vertical-relative:page;mso-width-percent:1000;mso-height-percent:390" coordorigin="1143,-95" coordsize="77889,39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">
              <v:shape id="Freeform 54" o:spid="_x0000_s1027" style="position:absolute;left:1143;top:220;width:77793;height:39231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" path="m,260c,,,,,,455,,455,,455,,14,,,260,,260xe" fillcolor="#549e39 [3204]" stroked="f">
                <v:path arrowok="t" o:connecttype="custom" o:connectlocs="0,3923030;0,0;7779385,0;0,3923030" o:connectangles="0,0,0,0"/>
              </v:shape>
              <v:shape id="Freeform 55" o:spid="_x0000_s1028" style="position:absolute;left:1238;top:-95;width:77794;height:39230;rotation:180;visibility:visible;mso-wrap-style:square;v-text-anchor:top" coordsize="45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" path="m,260v,-5,,-5,,-5c,114,114,,255,,455,,455,,455,,14,,,260,,260xe" fillcolor="#8ab833 [3205]" stroked="f">
                <v:path arrowok="t" o:connecttype="custom" o:connectlocs="0,3923030;0,3847587;4359875,0;7779385,0;0,3923030" o:connectangles="0,0,0,0,0"/>
              </v:shape>
              <v:shape id="Freeform: Shape 14" o:spid="_x0000_s1029" style="position:absolute;left:1143;top:25811;width:77793;height:13640;rotation:180;visibility:visible;mso-wrap-style:square;v-text-anchor:top" coordsize="7779656,136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" path="m7779656,1364203l,,7779656,r,1364203xe" fillcolor="#c0cf3a [3206]" stroked="f">
                <v:path arrowok="t" o:connecttype="custom" o:connectlocs="7779385,1363980;0,0;7779385,0" o:connectangles="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52EF8" w14:textId="77777777" w:rsidR="00DE1BFF" w:rsidRDefault="00DE1BFF">
    <w:pPr>
      <w:pStyle w:val="Footer"/>
      <w:jc w:val="right"/>
    </w:pPr>
  </w:p>
  <w:p w14:paraId="1747D49C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70E80" w14:textId="77777777" w:rsidR="00BD57C5" w:rsidRDefault="00BD57C5">
      <w:pPr>
        <w:spacing w:after="0" w:line="240" w:lineRule="auto"/>
      </w:pPr>
      <w:r>
        <w:separator/>
      </w:r>
    </w:p>
    <w:p w14:paraId="036426F6" w14:textId="77777777" w:rsidR="00BD57C5" w:rsidRDefault="00BD57C5"/>
  </w:footnote>
  <w:footnote w:type="continuationSeparator" w:id="0">
    <w:p w14:paraId="49612B9C" w14:textId="77777777" w:rsidR="00BD57C5" w:rsidRDefault="00BD57C5">
      <w:pPr>
        <w:spacing w:after="0" w:line="240" w:lineRule="auto"/>
      </w:pPr>
      <w:r>
        <w:continuationSeparator/>
      </w:r>
    </w:p>
    <w:p w14:paraId="2FD2D29E" w14:textId="77777777" w:rsidR="00BD57C5" w:rsidRDefault="00BD57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9272C" w14:textId="77777777"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 wp14:anchorId="54877269" wp14:editId="2E421A6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050" b="26670"/>
              <wp:wrapTight wrapText="bothSides">
                <wp:wrapPolygon edited="0">
                  <wp:start x="0" y="0"/>
                  <wp:lineTo x="0" y="21803"/>
                  <wp:lineTo x="21600" y="21803"/>
                  <wp:lineTo x="21600" y="0"/>
                  <wp:lineTo x="0" y="0"/>
                </wp:wrapPolygon>
              </wp:wrapTight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4ABE02" w14:textId="27330BE0" w:rsidR="00BE7240" w:rsidRPr="00BE7240" w:rsidRDefault="00BE7240" w:rsidP="00BE7240">
                          <w:pPr>
                            <w:spacing w:after="0" w:line="240" w:lineRule="auto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</w:pPr>
                          <w:r w:rsidRPr="00BE7240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 xml:space="preserve">Procesverbal i TAKIMIT publik për pUNËN NJËVJEÇARE TË </w:t>
                          </w:r>
                          <w:r w:rsidR="00425F61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QEVERiS</w:t>
                          </w:r>
                          <w:r w:rsidRPr="00BE7240">
                            <w:rPr>
                              <w:rFonts w:ascii="Times New Roman" w:eastAsia="Times New Roman" w:hAnsi="Times New Roman" w:cs="Times New Roman"/>
                              <w:b/>
                              <w:caps/>
                              <w:color w:val="404040"/>
                              <w:spacing w:val="-10"/>
                              <w:sz w:val="24"/>
                              <w:szCs w:val="24"/>
                            </w:rPr>
                            <w:t>Ë KOMUNALE pËr vitin 2021</w:t>
                          </w:r>
                        </w:p>
                        <w:p w14:paraId="54681AA8" w14:textId="77777777" w:rsidR="00590A88" w:rsidRPr="00B54DE7" w:rsidRDefault="00590A88" w:rsidP="00590A88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Book Antiqua" w:eastAsia="Times New Roman" w:hAnsi="Book Antiqua" w:cs="Times New Roman"/>
                              <w:b/>
                              <w:caps/>
                              <w:spacing w:val="-10"/>
                              <w:sz w:val="24"/>
                              <w:szCs w:val="24"/>
                              <w:lang w:val="sq-AL"/>
                            </w:rPr>
                          </w:pPr>
                        </w:p>
                        <w:p w14:paraId="38D38742" w14:textId="77777777" w:rsidR="00665D9A" w:rsidRPr="00B54DE7" w:rsidRDefault="00665D9A">
                          <w:pPr>
                            <w:pStyle w:val="Header"/>
                            <w:jc w:val="center"/>
                            <w:rPr>
                              <w:caps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54877269" id="Rectangle 197" o:spid="_x0000_s1030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" o:allowoverlap="f" fillcolor="white [3201]" strokecolor="#549e39 [3204]" strokeweight="2pt">
              <v:textbox style="mso-fit-shape-to-text:t">
                <w:txbxContent>
                  <w:p w14:paraId="3E4ABE02" w14:textId="27330BE0" w:rsidR="00BE7240" w:rsidRPr="00BE7240" w:rsidRDefault="00BE7240" w:rsidP="00BE7240">
                    <w:pPr>
                      <w:spacing w:after="0" w:line="240" w:lineRule="auto"/>
                      <w:contextualSpacing/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</w:pPr>
                    <w:r w:rsidRPr="00BE7240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 xml:space="preserve">Procesverbal i TAKIMIT publik për pUNËN NJËVJEÇARE TË </w:t>
                    </w:r>
                    <w:r w:rsidR="00425F61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QEVERiS</w:t>
                    </w:r>
                    <w:r w:rsidRPr="00BE7240">
                      <w:rPr>
                        <w:rFonts w:ascii="Times New Roman" w:eastAsia="Times New Roman" w:hAnsi="Times New Roman" w:cs="Times New Roman"/>
                        <w:b/>
                        <w:caps/>
                        <w:color w:val="404040"/>
                        <w:spacing w:val="-10"/>
                        <w:sz w:val="24"/>
                        <w:szCs w:val="24"/>
                      </w:rPr>
                      <w:t>Ë KOMUNALE pËr vitin 2021</w:t>
                    </w:r>
                  </w:p>
                  <w:p w14:paraId="54681AA8" w14:textId="77777777" w:rsidR="00590A88" w:rsidRPr="00B54DE7" w:rsidRDefault="00590A88" w:rsidP="00590A88">
                    <w:pPr>
                      <w:spacing w:after="0" w:line="240" w:lineRule="auto"/>
                      <w:contextualSpacing/>
                      <w:jc w:val="center"/>
                      <w:rPr>
                        <w:rFonts w:ascii="Book Antiqua" w:eastAsia="Times New Roman" w:hAnsi="Book Antiqua" w:cs="Times New Roman"/>
                        <w:b/>
                        <w:caps/>
                        <w:spacing w:val="-10"/>
                        <w:sz w:val="24"/>
                        <w:szCs w:val="24"/>
                        <w:lang w:val="sq-AL"/>
                      </w:rPr>
                    </w:pPr>
                  </w:p>
                  <w:p w14:paraId="38D38742" w14:textId="77777777" w:rsidR="00665D9A" w:rsidRPr="00B54DE7" w:rsidRDefault="00665D9A">
                    <w:pPr>
                      <w:pStyle w:val="Header"/>
                      <w:jc w:val="center"/>
                      <w:rPr>
                        <w:caps/>
                      </w:rPr>
                    </w:pPr>
                  </w:p>
                </w:txbxContent>
              </v:textbox>
              <w10:wrap type="tight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21C5A" w14:textId="77777777"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99F2A28" wp14:editId="4A212E4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C0A7E33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">
              <v:shape id="Freeform 6" o:spid="_x0000_s1027" style="position:absolute;width:77724;height:37201;visibility:visible;mso-wrap-style:square;v-text-anchor:top" coordsize="87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MVcUA&#10;AADbAAAADwAAAGRycy9kb3ducmV2LnhtbESPQWsCMRSE74X+h/AKvRTNusUqq1FsoVDwtNaLt8fm&#10;uZt287Ikqab+elMoeBxm5htmuU62FyfywThWMBkXIIgbpw23Cvaf76M5iBCRNfaOScEvBViv7u+W&#10;WGl35ppOu9iKDOFQoYIuxqGSMjQdWQxjNxBn7+i8xZilb6X2eM5w28uyKF6kRcN5ocOB3jpqvnc/&#10;VsH09am+7GfbQ/GcyvqrTObijVHq8SFtFiAipXgL/7c/tIJyCn9f8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8xVxQAAANsAAAAPAAAAAAAAAAAAAAAAAJgCAABkcnMv&#10;ZG93bnJldi54bWxQSwUGAAAAAAQABAD1AAAAigMAAAAA&#10;" path="m,c,453,,453,,453,23,401,52,353,87,310v7,-9,14,-17,21,-26c116,275,125,266,133,258,248,143,406,72,581,72v291,,291,,291,c872,,872,,872,l,xe" fillcolor="#8ab833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p8QA&#10;AADbAAAADwAAAGRycy9kb3ducmV2LnhtbESPQWvCQBSE70L/w/IKvZS6MaDUNBspraHqrVp6fmSf&#10;STD7Nu5uNf57Vyh4HGbmGyZfDKYTJ3K+taxgMk5AEFdWt1wr+NmVL68gfEDW2FkmBRfysCgeRjlm&#10;2p75m07bUIsIYZ+hgiaEPpPSVw0Z9GPbE0dvb53BEKWrpXZ4jnDTyTRJZtJgy3GhwZ4+GqoO2z+j&#10;wB7LT1q61e9kOZRfz3O9Pm66qVJPj8P7G4hAQ7iH/9srrSBN4fY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nafEAAAA2wAAAA8AAAAAAAAAAAAAAAAAmAIAAGRycy9k&#10;b3ducmV2LnhtbFBLBQYAAAAABAAEAPUAAACJAw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4ab5c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Sc8MA&#10;AADbAAAADwAAAGRycy9kb3ducmV2LnhtbESPQWvCQBSE74X+h+UVems2WrEa3YRiKerRtIceH9ln&#10;Err7NmTXJP33XUHwOMzMN8y2mKwRA/W+daxglqQgiCunW64VfH99vqxA+ICs0TgmBX/kocgfH7aY&#10;aTfyiYYy1CJC2GeooAmhy6T0VUMWfeI64uidXW8xRNnXUvc4Rrg1cp6mS2mx5bjQYEe7hqrf8mIV&#10;uBWPx7elGT+62eu6GuzP3qwPSj0/Te8bEIGmcA/f2getYL6A65f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Sc8MAAADbAAAADwAAAAAAAAAAAAAAAACYAgAAZHJzL2Rv&#10;d25yZXYueG1sUEsFBgAAAAAEAAQA9QAAAIgD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c0cf3a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pBMMYA&#10;AADbAAAADwAAAGRycy9kb3ducmV2LnhtbESPT2vCQBTE74V+h+UJXqRuTKHU6ColUOqhYP0D1tsj&#10;+8wGs29jdtX47buC0OMwM79hpvPO1uJCra8cKxgNExDEhdMVlwq2m8+XdxA+IGusHZOCG3mYz56f&#10;pphpd+UVXdahFBHCPkMFJoQmk9IXhiz6oWuIo3dwrcUQZVtK3eI1wm0t0yR5kxYrjgsGG8oNFcf1&#10;2SoYf634NBgvze7nuPv9zge3/TnNler3uo8JiEBd+A8/2gut4DWF+5f4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pBMMYAAADbAAAADwAAAAAAAAAAAAAAAACYAgAAZHJz&#10;L2Rvd25yZXYueG1sUEsFBgAAAAAEAAQA9QAAAIsDAAAAAA==&#10;" path="m1070039,r,950237l,950237,1070039,xe" fillcolor="#8ab833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zosUA&#10;AADbAAAADwAAAGRycy9kb3ducmV2LnhtbESPQWvCQBSE74L/YXmCF9GNLYqkbkIr1VY8iLbQ6yP7&#10;TILZtyG7xrS/visIHoeZ+YZZpp2pREuNKy0rmE4iEMSZ1SXnCr6/1uMFCOeRNVaWScEvOUiTfm+J&#10;sbZXPlB79LkIEHYxKii8r2MpXVaQQTexNXHwTrYx6INscqkbvAa4qeRTFM2lwZLDQoE1rQrKzseL&#10;UeD+3E+2vcx27Uc+eis3a7nav7dKDQfd6wsIT51/hO/tT63geQq3L+EHy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OixQAAANsAAAAPAAAAAAAAAAAAAAAAAJgCAABkcnMv&#10;ZG93bnJldi54bWxQSwUGAAAAAAQABAD1AAAAigMAAAAA&#10;" path="m1991837,r,238843l1991837,829191,925407,1776225,,1776225,1991837,xe" fillcolor="#c0cf3a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RvMQA&#10;AADbAAAADwAAAGRycy9kb3ducmV2LnhtbESPzW6DMBCE75XyDtZW6q0x9IBaEoPSKI3aI/k55LbB&#10;GyDBa4RdoG9fV6qU42h2vtlZ5pNpxUC9aywriOcRCOLS6oYrBYf9x/MrCOeRNbaWScEPOciz2cMS&#10;U21HLmjY+UoECLsUFdTed6mUrqzJoJvbjjh4F9sb9EH2ldQ9jgFuWvkSRYk02HBoqLGjdU3lbfdt&#10;whvHt1gfzn7rNl+n5rLlIt5c35V6epxWCxCeJn8//k9/agVJDH9bAgB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0bzEAAAA2wAAAA8AAAAAAAAAAAAAAAAAmAIAAGRycy9k&#10;b3ducmV2LnhtbFBLBQYAAAAABAAEAPUAAACJAwAAAAA=&#10;" path="m11,182c193,,193,,193,v1,,1,,1,c194,30,194,30,194,30v,1,,2,,3c193,35,192,37,190,39,32,197,32,197,32,197v-1,2,-2,3,-4,4c16,212,,194,11,182xe" fillcolor="#029676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/9cEA&#10;AADbAAAADwAAAGRycy9kb3ducmV2LnhtbERPy2oCMRTdF/oP4Qrd1YxVZBiNIqUFKW58Fbq7TK6T&#10;wcnNkGR06tebheDycN7zZW8bcSEfascKRsMMBHHpdM2VgsP++z0HESKyxsYxKfinAMvF68scC+2u&#10;vKXLLlYihXAoUIGJsS2kDKUhi2HoWuLEnZy3GBP0ldQeryncNvIjy6bSYs2pwWBLn4bK866zCpy5&#10;jahbf3U/Ez/OV3+Hsj3+bpR6G/SrGYhIfXyKH+61VjBO69OX9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gf/XBAAAA2wAAAA8AAAAAAAAAAAAAAAAAmAIAAGRycy9kb3du&#10;cmV2LnhtbFBLBQYAAAAABAAEAPUAAACGAw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0989b1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Oh+8YA&#10;AADbAAAADwAAAGRycy9kb3ducmV2LnhtbESP3WrCQBSE74W+w3IKvdNNW5WSupFSKBVBxFjt7SF7&#10;8oPZsyG7JtGnd4VCL4eZ+YZZLAdTi45aV1lW8DyJQBBnVldcKPjZf43fQDiPrLG2TAou5GCZPIwW&#10;GGvb84661BciQNjFqKD0vomldFlJBt3ENsTBy21r0AfZFlK32Ae4qeVLFM2lwYrDQokNfZaUndKz&#10;UfD6252K+rjebPeHnUyv39s+neVKPT0OH+8gPA3+P/zXXmkF8yncv4QfI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Oh+8YAAADbAAAADwAAAAAAAAAAAAAAAACYAgAAZHJz&#10;L2Rvd25yZXYueG1sUEsFBgAAAAAEAAQA9QAAAIsDAAAAAA==&#10;" path="m11,182c193,,193,,193,v1,,1,,1,c194,30,194,30,194,30v,1,,2,,3c193,35,192,37,190,39,32,197,32,197,32,197v-1,2,-2,3,-4,4c16,212,,194,11,182xe" fillcolor="#549e39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3C1D44"/>
    <w:multiLevelType w:val="hybridMultilevel"/>
    <w:tmpl w:val="EC1A5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87140"/>
    <w:multiLevelType w:val="hybridMultilevel"/>
    <w:tmpl w:val="E62CA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B40325"/>
    <w:multiLevelType w:val="hybridMultilevel"/>
    <w:tmpl w:val="1CA8E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23F64"/>
    <w:multiLevelType w:val="hybridMultilevel"/>
    <w:tmpl w:val="32847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64428"/>
    <w:multiLevelType w:val="hybridMultilevel"/>
    <w:tmpl w:val="E0220D76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5">
    <w:nsid w:val="4B912F78"/>
    <w:multiLevelType w:val="hybridMultilevel"/>
    <w:tmpl w:val="74100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2B3887"/>
    <w:multiLevelType w:val="hybridMultilevel"/>
    <w:tmpl w:val="A2285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4D27CC"/>
    <w:multiLevelType w:val="hybridMultilevel"/>
    <w:tmpl w:val="E41C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5"/>
  </w:num>
  <w:num w:numId="13">
    <w:abstractNumId w:val="14"/>
  </w:num>
  <w:num w:numId="14">
    <w:abstractNumId w:val="17"/>
  </w:num>
  <w:num w:numId="15">
    <w:abstractNumId w:val="16"/>
  </w:num>
  <w:num w:numId="16">
    <w:abstractNumId w:val="13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9A"/>
    <w:rsid w:val="00000E41"/>
    <w:rsid w:val="000010B5"/>
    <w:rsid w:val="000115CE"/>
    <w:rsid w:val="00015594"/>
    <w:rsid w:val="00015F75"/>
    <w:rsid w:val="00017DED"/>
    <w:rsid w:val="00050457"/>
    <w:rsid w:val="00052661"/>
    <w:rsid w:val="0006573D"/>
    <w:rsid w:val="00071DA6"/>
    <w:rsid w:val="0007200A"/>
    <w:rsid w:val="000828F4"/>
    <w:rsid w:val="000F1B5C"/>
    <w:rsid w:val="000F51EC"/>
    <w:rsid w:val="000F7122"/>
    <w:rsid w:val="00114A27"/>
    <w:rsid w:val="00123238"/>
    <w:rsid w:val="00134365"/>
    <w:rsid w:val="00137275"/>
    <w:rsid w:val="001436D7"/>
    <w:rsid w:val="00167B1A"/>
    <w:rsid w:val="00170499"/>
    <w:rsid w:val="0019400D"/>
    <w:rsid w:val="001B4434"/>
    <w:rsid w:val="001B4EEF"/>
    <w:rsid w:val="001B689C"/>
    <w:rsid w:val="001B73CB"/>
    <w:rsid w:val="001C58B5"/>
    <w:rsid w:val="001D01DF"/>
    <w:rsid w:val="001D03D8"/>
    <w:rsid w:val="001D0461"/>
    <w:rsid w:val="001D6051"/>
    <w:rsid w:val="00200635"/>
    <w:rsid w:val="0020231D"/>
    <w:rsid w:val="00216FAC"/>
    <w:rsid w:val="00231CDB"/>
    <w:rsid w:val="00233FF1"/>
    <w:rsid w:val="00250D99"/>
    <w:rsid w:val="00254E0D"/>
    <w:rsid w:val="00257B67"/>
    <w:rsid w:val="00276415"/>
    <w:rsid w:val="002775A5"/>
    <w:rsid w:val="002C13FB"/>
    <w:rsid w:val="002D426F"/>
    <w:rsid w:val="00316D7E"/>
    <w:rsid w:val="00340E58"/>
    <w:rsid w:val="003478C1"/>
    <w:rsid w:val="00360E2F"/>
    <w:rsid w:val="00364FC6"/>
    <w:rsid w:val="0038000D"/>
    <w:rsid w:val="00385ACF"/>
    <w:rsid w:val="003B286B"/>
    <w:rsid w:val="003C3CED"/>
    <w:rsid w:val="003D6E2E"/>
    <w:rsid w:val="003F1CB5"/>
    <w:rsid w:val="003F4CDF"/>
    <w:rsid w:val="00404FF7"/>
    <w:rsid w:val="00406C90"/>
    <w:rsid w:val="00411942"/>
    <w:rsid w:val="00411DAD"/>
    <w:rsid w:val="004214E1"/>
    <w:rsid w:val="00422757"/>
    <w:rsid w:val="00425F61"/>
    <w:rsid w:val="00427748"/>
    <w:rsid w:val="00436E03"/>
    <w:rsid w:val="00442CE6"/>
    <w:rsid w:val="00470A5B"/>
    <w:rsid w:val="00473C24"/>
    <w:rsid w:val="00475D96"/>
    <w:rsid w:val="00476130"/>
    <w:rsid w:val="00477474"/>
    <w:rsid w:val="00480B7F"/>
    <w:rsid w:val="00493337"/>
    <w:rsid w:val="004A1893"/>
    <w:rsid w:val="004A6C53"/>
    <w:rsid w:val="004B5818"/>
    <w:rsid w:val="004B79A4"/>
    <w:rsid w:val="004C4A44"/>
    <w:rsid w:val="004E2FF5"/>
    <w:rsid w:val="005125BB"/>
    <w:rsid w:val="005264AB"/>
    <w:rsid w:val="0052654B"/>
    <w:rsid w:val="00527567"/>
    <w:rsid w:val="005317BE"/>
    <w:rsid w:val="00537F9C"/>
    <w:rsid w:val="00541971"/>
    <w:rsid w:val="005435B6"/>
    <w:rsid w:val="005502F4"/>
    <w:rsid w:val="0055629A"/>
    <w:rsid w:val="00572222"/>
    <w:rsid w:val="005733B0"/>
    <w:rsid w:val="005832A8"/>
    <w:rsid w:val="00583A37"/>
    <w:rsid w:val="00590A88"/>
    <w:rsid w:val="005932A0"/>
    <w:rsid w:val="005A0181"/>
    <w:rsid w:val="005C2A3D"/>
    <w:rsid w:val="005C3134"/>
    <w:rsid w:val="005D017E"/>
    <w:rsid w:val="005D3DA6"/>
    <w:rsid w:val="005D3F19"/>
    <w:rsid w:val="005F7D1E"/>
    <w:rsid w:val="006073EC"/>
    <w:rsid w:val="00616566"/>
    <w:rsid w:val="00616C09"/>
    <w:rsid w:val="00630CEC"/>
    <w:rsid w:val="00642E91"/>
    <w:rsid w:val="00643B8D"/>
    <w:rsid w:val="00646F1E"/>
    <w:rsid w:val="00647B25"/>
    <w:rsid w:val="00653385"/>
    <w:rsid w:val="00665D9A"/>
    <w:rsid w:val="006915C1"/>
    <w:rsid w:val="00694747"/>
    <w:rsid w:val="006A2737"/>
    <w:rsid w:val="006D223F"/>
    <w:rsid w:val="006D2504"/>
    <w:rsid w:val="00703D69"/>
    <w:rsid w:val="00742C7A"/>
    <w:rsid w:val="00744EA9"/>
    <w:rsid w:val="00752FC4"/>
    <w:rsid w:val="00757E9C"/>
    <w:rsid w:val="00762595"/>
    <w:rsid w:val="007850CC"/>
    <w:rsid w:val="007972B9"/>
    <w:rsid w:val="007A13C0"/>
    <w:rsid w:val="007A3DAB"/>
    <w:rsid w:val="007B4C91"/>
    <w:rsid w:val="007C0F73"/>
    <w:rsid w:val="007C3117"/>
    <w:rsid w:val="007D70F7"/>
    <w:rsid w:val="007F4706"/>
    <w:rsid w:val="008309C7"/>
    <w:rsid w:val="00830C5F"/>
    <w:rsid w:val="00834A33"/>
    <w:rsid w:val="00840058"/>
    <w:rsid w:val="00843FEB"/>
    <w:rsid w:val="00853C11"/>
    <w:rsid w:val="008622F8"/>
    <w:rsid w:val="008830E5"/>
    <w:rsid w:val="00883485"/>
    <w:rsid w:val="00885090"/>
    <w:rsid w:val="00896EE1"/>
    <w:rsid w:val="00897502"/>
    <w:rsid w:val="008C1482"/>
    <w:rsid w:val="008C2737"/>
    <w:rsid w:val="008D0AA7"/>
    <w:rsid w:val="008D268B"/>
    <w:rsid w:val="008E5B18"/>
    <w:rsid w:val="0090182C"/>
    <w:rsid w:val="0090401D"/>
    <w:rsid w:val="00912A0A"/>
    <w:rsid w:val="00937A86"/>
    <w:rsid w:val="009468D3"/>
    <w:rsid w:val="00952032"/>
    <w:rsid w:val="0095654C"/>
    <w:rsid w:val="009606A6"/>
    <w:rsid w:val="0097216E"/>
    <w:rsid w:val="0099523D"/>
    <w:rsid w:val="009B1D79"/>
    <w:rsid w:val="009C4AEA"/>
    <w:rsid w:val="009F11DA"/>
    <w:rsid w:val="00A17117"/>
    <w:rsid w:val="00A20DF6"/>
    <w:rsid w:val="00A27912"/>
    <w:rsid w:val="00A4062D"/>
    <w:rsid w:val="00A41C25"/>
    <w:rsid w:val="00A53BA2"/>
    <w:rsid w:val="00A5578C"/>
    <w:rsid w:val="00A72DC1"/>
    <w:rsid w:val="00A742D9"/>
    <w:rsid w:val="00A7639F"/>
    <w:rsid w:val="00A763AE"/>
    <w:rsid w:val="00AA1203"/>
    <w:rsid w:val="00AB3002"/>
    <w:rsid w:val="00AC1A6E"/>
    <w:rsid w:val="00B0151F"/>
    <w:rsid w:val="00B0588E"/>
    <w:rsid w:val="00B07581"/>
    <w:rsid w:val="00B353E2"/>
    <w:rsid w:val="00B35618"/>
    <w:rsid w:val="00B40F1A"/>
    <w:rsid w:val="00B54DE7"/>
    <w:rsid w:val="00B570E5"/>
    <w:rsid w:val="00B574C9"/>
    <w:rsid w:val="00B63133"/>
    <w:rsid w:val="00B712E1"/>
    <w:rsid w:val="00B752B9"/>
    <w:rsid w:val="00B754B9"/>
    <w:rsid w:val="00B9181D"/>
    <w:rsid w:val="00BA6D1D"/>
    <w:rsid w:val="00BB7DF6"/>
    <w:rsid w:val="00BC0F0A"/>
    <w:rsid w:val="00BC4826"/>
    <w:rsid w:val="00BD57C5"/>
    <w:rsid w:val="00BE7240"/>
    <w:rsid w:val="00C03E31"/>
    <w:rsid w:val="00C06229"/>
    <w:rsid w:val="00C11980"/>
    <w:rsid w:val="00C17E90"/>
    <w:rsid w:val="00C24B8D"/>
    <w:rsid w:val="00C37964"/>
    <w:rsid w:val="00C7424D"/>
    <w:rsid w:val="00C92CD5"/>
    <w:rsid w:val="00C948F9"/>
    <w:rsid w:val="00CA26C8"/>
    <w:rsid w:val="00CB0809"/>
    <w:rsid w:val="00CB0A48"/>
    <w:rsid w:val="00CB220B"/>
    <w:rsid w:val="00CC56D1"/>
    <w:rsid w:val="00CD32B7"/>
    <w:rsid w:val="00CE451F"/>
    <w:rsid w:val="00CE616F"/>
    <w:rsid w:val="00CE66D6"/>
    <w:rsid w:val="00CF46CA"/>
    <w:rsid w:val="00D04123"/>
    <w:rsid w:val="00D06525"/>
    <w:rsid w:val="00D149F1"/>
    <w:rsid w:val="00D36106"/>
    <w:rsid w:val="00D74298"/>
    <w:rsid w:val="00D770C1"/>
    <w:rsid w:val="00DB2134"/>
    <w:rsid w:val="00DB4D70"/>
    <w:rsid w:val="00DC7840"/>
    <w:rsid w:val="00DE1BFF"/>
    <w:rsid w:val="00E10E4B"/>
    <w:rsid w:val="00E23E3F"/>
    <w:rsid w:val="00E41E11"/>
    <w:rsid w:val="00E5646A"/>
    <w:rsid w:val="00E61905"/>
    <w:rsid w:val="00E6660A"/>
    <w:rsid w:val="00E66A53"/>
    <w:rsid w:val="00E83865"/>
    <w:rsid w:val="00EB0AE1"/>
    <w:rsid w:val="00EB5228"/>
    <w:rsid w:val="00EC00DC"/>
    <w:rsid w:val="00EE1EC5"/>
    <w:rsid w:val="00F0107F"/>
    <w:rsid w:val="00F04517"/>
    <w:rsid w:val="00F33476"/>
    <w:rsid w:val="00F55858"/>
    <w:rsid w:val="00F56756"/>
    <w:rsid w:val="00F56924"/>
    <w:rsid w:val="00F71D73"/>
    <w:rsid w:val="00F72E3A"/>
    <w:rsid w:val="00F763B1"/>
    <w:rsid w:val="00F824C3"/>
    <w:rsid w:val="00F9398C"/>
    <w:rsid w:val="00F95ABA"/>
    <w:rsid w:val="00FA402E"/>
    <w:rsid w:val="00FB49C2"/>
    <w:rsid w:val="00FF513C"/>
    <w:rsid w:val="00FF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35E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33473C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Salutation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45C1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45C1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445C1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318B98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445C1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549E39" w:themeColor="accent1" w:frame="1"/>
        <w:left w:val="single" w:sz="2" w:space="10" w:color="549E39" w:themeColor="accent1" w:frame="1"/>
        <w:bottom w:val="single" w:sz="2" w:space="10" w:color="549E39" w:themeColor="accent1" w:frame="1"/>
        <w:right w:val="single" w:sz="2" w:space="10" w:color="549E39" w:themeColor="accent1" w:frame="1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55F51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45C1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94E1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E762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E762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94E1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94E1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014A3A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E762A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E762A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8" w:space="0" w:color="549E39" w:themeColor="accent1"/>
        <w:bottom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8" w:space="0" w:color="8AB833" w:themeColor="accent2"/>
        <w:bottom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8" w:space="0" w:color="C0CF3A" w:themeColor="accent3"/>
        <w:bottom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8" w:space="0" w:color="029676" w:themeColor="accent4"/>
        <w:bottom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8" w:space="0" w:color="0989B1" w:themeColor="accent6"/>
        <w:bottom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549E39" w:themeColor="accent1"/>
        <w:bottom w:val="single" w:sz="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8AB833" w:themeColor="accent2"/>
        <w:bottom w:val="single" w:sz="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C0CF3A" w:themeColor="accent3"/>
        <w:bottom w:val="single" w:sz="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4AB5C4" w:themeColor="accent5"/>
        <w:bottom w:val="single" w:sz="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0989B1" w:themeColor="accent6"/>
        <w:bottom w:val="single" w:sz="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bottom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bottom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bottom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bottom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bottom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E762A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33473C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Salutation" w:qFormat="1"/>
    <w:lsdException w:name="Date" w:qFormat="1"/>
    <w:lsdException w:name="Strong" w:semiHidden="0" w:uiPriority="19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45C19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445C19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445C19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318B98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445C19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549E39" w:themeColor="accent1" w:frame="1"/>
        <w:left w:val="single" w:sz="2" w:space="10" w:color="549E39" w:themeColor="accent1" w:frame="1"/>
        <w:bottom w:val="single" w:sz="2" w:space="10" w:color="549E39" w:themeColor="accent1" w:frame="1"/>
        <w:right w:val="single" w:sz="2" w:space="10" w:color="549E39" w:themeColor="accent1" w:frame="1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55F51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445C19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customStyle="1" w:styleId="GridTable1Light1">
    <w:name w:val="Grid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294E1C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3E762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3E762A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294E1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294E1C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014A3A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3E762A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3E762A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8" w:space="0" w:color="549E39" w:themeColor="accent1"/>
        <w:bottom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8" w:space="0" w:color="8AB833" w:themeColor="accent2"/>
        <w:bottom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8" w:space="0" w:color="C0CF3A" w:themeColor="accent3"/>
        <w:bottom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8" w:space="0" w:color="029676" w:themeColor="accent4"/>
        <w:bottom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8" w:space="0" w:color="0989B1" w:themeColor="accent6"/>
        <w:bottom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Borders>
        <w:top w:val="single" w:sz="4" w:space="0" w:color="549E39" w:themeColor="accent1"/>
        <w:bottom w:val="single" w:sz="4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Borders>
        <w:top w:val="single" w:sz="4" w:space="0" w:color="8AB833" w:themeColor="accent2"/>
        <w:bottom w:val="single" w:sz="4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Borders>
        <w:top w:val="single" w:sz="4" w:space="0" w:color="C0CF3A" w:themeColor="accent3"/>
        <w:bottom w:val="single" w:sz="4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Borders>
        <w:top w:val="single" w:sz="4" w:space="0" w:color="4AB5C4" w:themeColor="accent5"/>
        <w:bottom w:val="single" w:sz="4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Borders>
        <w:top w:val="single" w:sz="4" w:space="0" w:color="0989B1" w:themeColor="accent6"/>
        <w:bottom w:val="single" w:sz="4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572222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572222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572222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572222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57222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572222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bottom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bottom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bottom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bottom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bottom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bottom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customStyle="1" w:styleId="PlainTable11">
    <w:name w:val="Plain Table 1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5"/>
    <w:rsid w:val="0057222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3E762A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facebook.com/119273741483824/posts/4661851183892701/" TargetMode="External"/><Relationship Id="rId26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119273741483824/posts/4720744111336741/" TargetMode="External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0.png"/><Relationship Id="rId25" Type="http://schemas.openxmlformats.org/officeDocument/2006/relationships/image" Target="media/image6.jp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facebook.com/119273741483824/posts/4684824724928680/?sfnsn=mo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5.jp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10.png"/><Relationship Id="rId23" Type="http://schemas.openxmlformats.org/officeDocument/2006/relationships/image" Target="media/image4.jpg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kk.rks-gov.net/rahovec/news/rikujtim-njoftim-per-organizimin-e-takimit-te-dyte-publik-me-qytetare-per-punen-njevjecare-per-vitin-2021/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3.jpg"/><Relationship Id="rId27" Type="http://schemas.openxmlformats.org/officeDocument/2006/relationships/image" Target="media/image8.jpeg"/><Relationship Id="rId30" Type="http://schemas.openxmlformats.org/officeDocument/2006/relationships/chart" Target="charts/chart1.xm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Pjesëmarrja e gjinisë femërore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E3-45DB-98E5-DA0B9D8AF1F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Pjesëmarrja e gjinisë mashkullore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E3-45DB-98E5-DA0B9D8AF1F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Sheet1!$D$2:$D$5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8E3-45DB-98E5-DA0B9D8AF1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246526976"/>
        <c:axId val="248223360"/>
        <c:axId val="0"/>
      </c:bar3DChart>
      <c:catAx>
        <c:axId val="24652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8223360"/>
        <c:crosses val="autoZero"/>
        <c:auto val="1"/>
        <c:lblAlgn val="ctr"/>
        <c:lblOffset val="100"/>
        <c:noMultiLvlLbl val="0"/>
      </c:catAx>
      <c:valAx>
        <c:axId val="24822336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4652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Personal Letterhead">
  <a:themeElements>
    <a:clrScheme name="Custom 6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3019AE-E974-4A7C-9445-D395CDF0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9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Raport: Menaxhimi i krizës si përgjigje ndaj ndikimit të COVID-19 në Komunēn e Rahovecit     (Plotësimi i pyetesorit të Ministrisë së Administrimit të Pushtetit Lokal në Partneritet me UN Habitat Kosova, mbi ndikimin e Covid 19 në Komunën e Rahovecit)</vt:lpstr>
    </vt:vector>
  </TitlesOfParts>
  <LinksUpToDate>false</LinksUpToDate>
  <CharactersWithSpaces>8568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Raport: Menaxhimi i krizës si përgjigje ndaj ndikimit të COVID-19 në Komunēn e Rahovecit     (Plotësimi i pyetesorit të Ministrisë së Administrimit të Pushtetit Lokal në Partneritet me UN Habitat Kosova, mbi ndikimin e Covid 19 në Komunën e Rahovecit)</dc:title>
  <dc:creator/>
  <cp:lastModifiedBy/>
  <cp:revision>1</cp:revision>
  <dcterms:created xsi:type="dcterms:W3CDTF">2021-12-30T13:53:00Z</dcterms:created>
  <dcterms:modified xsi:type="dcterms:W3CDTF">2021-12-30T13:57:00Z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